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7D1C1" w14:textId="579457C5" w:rsidR="00042A56" w:rsidRPr="00D1679C" w:rsidRDefault="00D27A9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/>
          <w:b/>
          <w:sz w:val="24"/>
        </w:rPr>
        <w:t>Mini</w:t>
      </w:r>
      <w:r w:rsidR="00FD3A2D">
        <w:rPr>
          <w:rFonts w:ascii="MorganSans" w:hAnsi="MorganSans"/>
          <w:b/>
          <w:sz w:val="24"/>
        </w:rPr>
        <w:t xml:space="preserve">marketingplan </w:t>
      </w:r>
      <w:r w:rsidR="00B828AE">
        <w:rPr>
          <w:rFonts w:ascii="MorganSans" w:hAnsi="MorganSans"/>
          <w:b/>
          <w:sz w:val="24"/>
        </w:rPr>
        <w:t xml:space="preserve">  </w:t>
      </w:r>
      <w:r w:rsidR="00B828AE">
        <w:rPr>
          <w:rFonts w:ascii="MorganSans" w:hAnsi="MorganSans" w:cs="Arial"/>
          <w:sz w:val="19"/>
          <w:szCs w:val="19"/>
          <w:lang w:eastAsia="da-DK"/>
        </w:rPr>
        <w:t>___________________________________</w:t>
      </w:r>
    </w:p>
    <w:p w14:paraId="55D6BC78" w14:textId="77777777" w:rsidR="00042A56" w:rsidRDefault="00042A56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ED5729C" w14:textId="77777777" w:rsidR="00FD3A2D" w:rsidRDefault="00FD3A2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59BCE58C" w14:textId="55C17238" w:rsidR="00FD3A2D" w:rsidRPr="00FD3A2D" w:rsidRDefault="00FD3A2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 w:rsidRPr="00FD3A2D">
        <w:rPr>
          <w:rFonts w:ascii="MorganSans" w:hAnsi="MorganSans" w:cs="Arial"/>
          <w:sz w:val="19"/>
          <w:szCs w:val="19"/>
          <w:lang w:eastAsia="da-DK"/>
        </w:rPr>
        <w:t xml:space="preserve">En marketingplan er det strategiske overblik over virksomhedens markedsføring. Den beskriver </w:t>
      </w:r>
      <w:r w:rsidRPr="00FD3A2D">
        <w:rPr>
          <w:rFonts w:ascii="MorganSans" w:hAnsi="MorganSans" w:cs="Arial"/>
          <w:i/>
          <w:iCs/>
          <w:sz w:val="19"/>
          <w:szCs w:val="19"/>
          <w:lang w:eastAsia="da-DK"/>
        </w:rPr>
        <w:t>hvad man vil opnå, hvem man vil ramme, og hvordan man vil gøre det</w:t>
      </w:r>
      <w:r w:rsidRPr="00FD3A2D">
        <w:rPr>
          <w:rFonts w:ascii="MorganSans" w:hAnsi="MorganSans" w:cs="Arial"/>
          <w:sz w:val="19"/>
          <w:szCs w:val="19"/>
          <w:lang w:eastAsia="da-DK"/>
        </w:rPr>
        <w:t>.</w:t>
      </w:r>
    </w:p>
    <w:p w14:paraId="4CE10C8A" w14:textId="77777777" w:rsidR="00FD3A2D" w:rsidRDefault="00FD3A2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5218978" w14:textId="4366A2F9" w:rsidR="00FD3A2D" w:rsidRPr="00FD3A2D" w:rsidRDefault="00FD3A2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 w:rsidRPr="00FD3A2D">
        <w:rPr>
          <w:rFonts w:ascii="MorganSans" w:hAnsi="MorganSans" w:cs="Arial"/>
          <w:sz w:val="19"/>
          <w:szCs w:val="19"/>
          <w:lang w:eastAsia="da-DK"/>
        </w:rPr>
        <w:t xml:space="preserve">Du kan tænke på </w:t>
      </w:r>
      <w:r w:rsidRPr="00FD3A2D">
        <w:rPr>
          <w:rFonts w:ascii="MorganSans" w:hAnsi="MorganSans" w:cs="Arial"/>
          <w:sz w:val="19"/>
          <w:szCs w:val="19"/>
          <w:lang w:eastAsia="da-DK"/>
        </w:rPr>
        <w:t>marketingplanen</w:t>
      </w:r>
      <w:r w:rsidRPr="00FD3A2D">
        <w:rPr>
          <w:rFonts w:ascii="MorganSans" w:hAnsi="MorganSans" w:cs="Arial"/>
          <w:sz w:val="19"/>
          <w:szCs w:val="19"/>
          <w:lang w:eastAsia="da-DK"/>
        </w:rPr>
        <w:t xml:space="preserve"> som et kompas – de</w:t>
      </w:r>
      <w:r>
        <w:rPr>
          <w:rFonts w:ascii="MorganSans" w:hAnsi="MorganSans" w:cs="Arial"/>
          <w:sz w:val="19"/>
          <w:szCs w:val="19"/>
          <w:lang w:eastAsia="da-DK"/>
        </w:rPr>
        <w:t>n</w:t>
      </w:r>
      <w:r w:rsidRPr="00FD3A2D">
        <w:rPr>
          <w:rFonts w:ascii="MorganSans" w:hAnsi="MorganSans" w:cs="Arial"/>
          <w:sz w:val="19"/>
          <w:szCs w:val="19"/>
          <w:lang w:eastAsia="da-DK"/>
        </w:rPr>
        <w:t xml:space="preserve"> skal hjælpe dig med at prioritere din tid, ikke fylde en mappe.</w:t>
      </w:r>
    </w:p>
    <w:p w14:paraId="2A091BE4" w14:textId="77777777" w:rsidR="00D27A9D" w:rsidRDefault="00D27A9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4FAB182" w14:textId="77777777" w:rsidR="00FD3A2D" w:rsidRDefault="00FD3A2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729F2E5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Hvad vil du opnå: </w:t>
      </w:r>
      <w:r>
        <w:rPr>
          <w:rFonts w:ascii="MorganSans" w:hAnsi="MorganSans" w:cs="Arial"/>
          <w:bCs/>
          <w:sz w:val="19"/>
          <w:szCs w:val="19"/>
          <w:lang w:eastAsia="da-DK"/>
        </w:rPr>
        <w:t>(2-3 konkrete mål)</w:t>
      </w:r>
    </w:p>
    <w:p w14:paraId="1F582F7C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152257EE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193FB8F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5267C56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07CAB7C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9CB8F63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6DA0452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6B5F0AE" w14:textId="7D6A01F5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CDF0525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744D0EA" w14:textId="7C4354EA" w:rsidR="00FD3A2D" w:rsidRP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2FEA38D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3DD5337C" w14:textId="57686D13" w:rsidR="009B2421" w:rsidRDefault="00FD3A2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Hvem vil du nå</w:t>
      </w:r>
      <w:r w:rsidR="009B2421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: </w:t>
      </w:r>
      <w:r w:rsidR="009B2421">
        <w:rPr>
          <w:rFonts w:ascii="MorganSans" w:hAnsi="MorganSans" w:cs="Arial"/>
          <w:bCs/>
          <w:sz w:val="19"/>
          <w:szCs w:val="19"/>
          <w:lang w:eastAsia="da-DK"/>
        </w:rPr>
        <w:t>(</w:t>
      </w:r>
      <w:r>
        <w:rPr>
          <w:rFonts w:ascii="MorganSans" w:hAnsi="MorganSans" w:cs="Arial"/>
          <w:bCs/>
          <w:sz w:val="19"/>
          <w:szCs w:val="19"/>
          <w:lang w:eastAsia="da-DK"/>
        </w:rPr>
        <w:t>målgruppe/persona)</w:t>
      </w:r>
    </w:p>
    <w:p w14:paraId="3724FF07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158875C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C4DA9C4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A7699C6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2F6050B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32C2EBE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10A0E41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EFC078B" w14:textId="7487E7F3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4F6B181" w14:textId="77777777" w:rsidR="00FD3A2D" w:rsidRDefault="00FD3A2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0F17385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9E99E84" w14:textId="06E19502" w:rsidR="009B2421" w:rsidRPr="009B2421" w:rsidRDefault="00FD3A2D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Hvad tilbyder du:</w:t>
      </w:r>
      <w:r w:rsidR="009B2421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</w:t>
      </w:r>
      <w:r w:rsidR="009B2421">
        <w:rPr>
          <w:rFonts w:ascii="MorganSans" w:hAnsi="MorganSans" w:cs="Arial"/>
          <w:bCs/>
          <w:sz w:val="19"/>
          <w:szCs w:val="19"/>
          <w:lang w:eastAsia="da-DK"/>
        </w:rPr>
        <w:t>(</w:t>
      </w:r>
      <w:r>
        <w:rPr>
          <w:rFonts w:ascii="MorganSans" w:hAnsi="MorganSans" w:cs="Arial"/>
          <w:bCs/>
          <w:sz w:val="19"/>
          <w:szCs w:val="19"/>
          <w:lang w:eastAsia="da-DK"/>
        </w:rPr>
        <w:t>værdi og differentiering</w:t>
      </w:r>
      <w:r w:rsidR="009B2421">
        <w:rPr>
          <w:rFonts w:ascii="MorganSans" w:hAnsi="MorganSans" w:cs="Arial"/>
          <w:bCs/>
          <w:sz w:val="19"/>
          <w:szCs w:val="19"/>
          <w:lang w:eastAsia="da-DK"/>
        </w:rPr>
        <w:t>)</w:t>
      </w:r>
    </w:p>
    <w:p w14:paraId="027308B2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122146D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1A880F4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867D400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23CE928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5C95F41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957EB2C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CE5D76A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885F4F1" w14:textId="327A1088" w:rsidR="009B2421" w:rsidRDefault="00FD3A2D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Hvor vil du møde kunderne</w:t>
      </w:r>
      <w:r w:rsidR="009B2421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: </w:t>
      </w:r>
      <w:r w:rsidR="009B2421">
        <w:rPr>
          <w:rFonts w:ascii="MorganSans" w:hAnsi="MorganSans" w:cs="Arial"/>
          <w:bCs/>
          <w:sz w:val="19"/>
          <w:szCs w:val="19"/>
          <w:lang w:eastAsia="da-DK"/>
        </w:rPr>
        <w:t>(</w:t>
      </w:r>
      <w:r>
        <w:rPr>
          <w:rFonts w:ascii="MorganSans" w:hAnsi="MorganSans" w:cs="Arial"/>
          <w:bCs/>
          <w:sz w:val="19"/>
          <w:szCs w:val="19"/>
          <w:lang w:eastAsia="da-DK"/>
        </w:rPr>
        <w:t>kanaler/indsatsområder</w:t>
      </w:r>
      <w:r w:rsidR="009B2421">
        <w:rPr>
          <w:rFonts w:ascii="MorganSans" w:hAnsi="MorganSans" w:cs="Arial"/>
          <w:bCs/>
          <w:sz w:val="19"/>
          <w:szCs w:val="19"/>
          <w:lang w:eastAsia="da-DK"/>
        </w:rPr>
        <w:t>)</w:t>
      </w:r>
    </w:p>
    <w:p w14:paraId="5612B012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5F9794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EAF8C36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FA2DC84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5F2992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6EB62C3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D31CA21" w14:textId="77777777" w:rsidR="00FD3A2D" w:rsidRDefault="00FD3A2D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5A44D4E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B3658C4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EF83038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6E62F19" w14:textId="77777777" w:rsidR="00FD3A2D" w:rsidRDefault="00FD3A2D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00A4D67" w14:textId="77777777" w:rsidR="00FD3A2D" w:rsidRDefault="00FD3A2D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B32786C" w14:textId="77777777" w:rsidR="00FD3A2D" w:rsidRDefault="00FD3A2D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3BCC5FB" w14:textId="7F739CDB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Hvad er dit budget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: </w:t>
      </w:r>
      <w:r>
        <w:rPr>
          <w:rFonts w:ascii="MorganSans" w:hAnsi="MorganSans" w:cs="Arial"/>
          <w:bCs/>
          <w:sz w:val="19"/>
          <w:szCs w:val="19"/>
          <w:lang w:eastAsia="da-DK"/>
        </w:rPr>
        <w:t>(</w:t>
      </w:r>
      <w:r>
        <w:rPr>
          <w:rFonts w:ascii="MorganSans" w:hAnsi="MorganSans" w:cs="Arial"/>
          <w:bCs/>
          <w:sz w:val="19"/>
          <w:szCs w:val="19"/>
          <w:lang w:eastAsia="da-DK"/>
        </w:rPr>
        <w:t>timer og kroner</w:t>
      </w:r>
      <w:r>
        <w:rPr>
          <w:rFonts w:ascii="MorganSans" w:hAnsi="MorganSans" w:cs="Arial"/>
          <w:bCs/>
          <w:sz w:val="19"/>
          <w:szCs w:val="19"/>
          <w:lang w:eastAsia="da-DK"/>
        </w:rPr>
        <w:t>)</w:t>
      </w:r>
    </w:p>
    <w:p w14:paraId="6C03F4EA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ED7A0D4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141CD8A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4770FF5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6AC0843" w14:textId="77777777" w:rsidR="00FD3A2D" w:rsidRPr="00370CD9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0C5DF83" w14:textId="77777777" w:rsidR="00FD3A2D" w:rsidRDefault="00FD3A2D" w:rsidP="00FD3A2D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8C69E84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C1292FD" w14:textId="77777777" w:rsidR="009F1B04" w:rsidRPr="006378BE" w:rsidRDefault="009F1B04" w:rsidP="00F8138D">
      <w:pPr>
        <w:spacing w:line="276" w:lineRule="auto"/>
        <w:rPr>
          <w:rFonts w:ascii="MorganSans" w:hAnsi="MorganSans"/>
          <w:color w:val="7F7F7F" w:themeColor="text1" w:themeTint="80"/>
          <w:sz w:val="16"/>
          <w:szCs w:val="16"/>
        </w:rPr>
      </w:pPr>
    </w:p>
    <w:sectPr w:rsidR="009F1B04" w:rsidRPr="006378BE" w:rsidSect="008E113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418" w:right="992" w:bottom="851" w:left="1418" w:header="567" w:footer="6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0CBFF" w14:textId="77777777" w:rsidR="000115C1" w:rsidRDefault="000115C1">
      <w:r>
        <w:separator/>
      </w:r>
    </w:p>
  </w:endnote>
  <w:endnote w:type="continuationSeparator" w:id="0">
    <w:p w14:paraId="062F09E0" w14:textId="77777777" w:rsidR="000115C1" w:rsidRDefault="00011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198A9F5-75BD-4B50-A434-FA5509202120}"/>
    <w:embedBold r:id="rId2" w:fontKey="{4AEB2ED0-64FD-4F11-A017-B28EC7542511}"/>
    <w:embedItalic r:id="rId3" w:fontKey="{A48624F1-4369-4FDD-84AF-C9AB20BC7647}"/>
    <w:embedBoldItalic r:id="rId4" w:fontKey="{ABD0A500-B0C1-4547-8B36-EE19E8F619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AD0F462-47F0-4AB4-9023-1AC29653B189}"/>
    <w:embedBold r:id="rId6" w:fontKey="{9AC97AD6-2656-4030-93DA-705359DBA6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84FE3F6-AB9C-4AC0-A044-63810FB714C1}"/>
  </w:font>
  <w:font w:name="MorganSans">
    <w:panose1 w:val="00000000000000000000"/>
    <w:charset w:val="00"/>
    <w:family w:val="auto"/>
    <w:pitch w:val="variable"/>
    <w:sig w:usb0="A00000AF" w:usb1="50002048" w:usb2="00000000" w:usb3="00000000" w:csb0="00000111" w:csb1="00000000"/>
    <w:embedRegular r:id="rId8" w:fontKey="{5CC78EEB-BFD0-4328-87C6-BD53D42D26E8}"/>
    <w:embedBold r:id="rId9" w:fontKey="{FD2316CC-5643-421C-BAE3-38D02436ECC0}"/>
    <w:embedItalic r:id="rId10" w:fontKey="{EC5F6AAD-8279-4829-8674-94A2ED6C8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6A5E63C-FEA5-4681-B6C6-F3FCD2FC29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C46A2" w14:textId="77777777" w:rsidR="000115C1" w:rsidRDefault="000115C1" w:rsidP="008E1136">
    <w:pPr>
      <w:pStyle w:val="Sidefod"/>
      <w:jc w:val="right"/>
      <w:rPr>
        <w:rFonts w:ascii="MorganSans" w:hAnsi="MorganSans"/>
        <w:color w:val="auto"/>
        <w:spacing w:val="0"/>
        <w:sz w:val="19"/>
        <w:szCs w:val="19"/>
      </w:rPr>
    </w:pPr>
    <w:r>
      <w:tab/>
    </w:r>
    <w:sdt>
      <w:sdtPr>
        <w:rPr>
          <w:rFonts w:ascii="MorganSans" w:hAnsi="MorganSans"/>
          <w:sz w:val="19"/>
          <w:szCs w:val="19"/>
        </w:rPr>
        <w:id w:val="-138886421"/>
        <w:docPartObj>
          <w:docPartGallery w:val="Page Numbers (Top of Page)"/>
          <w:docPartUnique/>
        </w:docPartObj>
      </w:sdtPr>
      <w:sdtEndPr/>
      <w:sdtContent>
        <w:r w:rsidRPr="008E1136">
          <w:rPr>
            <w:rFonts w:ascii="MorganSans" w:hAnsi="MorganSans"/>
            <w:sz w:val="19"/>
            <w:szCs w:val="19"/>
          </w:rPr>
          <w:t xml:space="preserve">Side 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begin"/>
        </w:r>
        <w:r w:rsidRPr="008E1136">
          <w:rPr>
            <w:rFonts w:ascii="MorganSans" w:hAnsi="MorganSans"/>
            <w:b/>
            <w:bCs/>
            <w:sz w:val="19"/>
            <w:szCs w:val="19"/>
          </w:rPr>
          <w:instrText>PAGE</w:instrTex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separate"/>
        </w:r>
        <w:r>
          <w:rPr>
            <w:rFonts w:ascii="MorganSans" w:hAnsi="MorganSans"/>
            <w:b/>
            <w:bCs/>
            <w:noProof/>
            <w:sz w:val="19"/>
            <w:szCs w:val="19"/>
          </w:rPr>
          <w:t>4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end"/>
        </w:r>
        <w:r w:rsidRPr="008E1136">
          <w:rPr>
            <w:rFonts w:ascii="MorganSans" w:hAnsi="MorganSans"/>
            <w:sz w:val="19"/>
            <w:szCs w:val="19"/>
          </w:rPr>
          <w:t xml:space="preserve"> /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begin"/>
        </w:r>
        <w:r w:rsidRPr="008E1136">
          <w:rPr>
            <w:rFonts w:ascii="MorganSans" w:hAnsi="MorganSans"/>
            <w:b/>
            <w:bCs/>
            <w:sz w:val="19"/>
            <w:szCs w:val="19"/>
          </w:rPr>
          <w:instrText>NUMPAGES</w:instrTex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separate"/>
        </w:r>
        <w:r>
          <w:rPr>
            <w:rFonts w:ascii="MorganSans" w:hAnsi="MorganSans"/>
            <w:b/>
            <w:bCs/>
            <w:noProof/>
            <w:sz w:val="19"/>
            <w:szCs w:val="19"/>
          </w:rPr>
          <w:t>4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end"/>
        </w:r>
      </w:sdtContent>
    </w:sdt>
  </w:p>
  <w:p w14:paraId="499EBA73" w14:textId="108DDDBA" w:rsidR="000115C1" w:rsidRDefault="000115C1" w:rsidP="008E1136">
    <w:pPr>
      <w:pStyle w:val="Sidefod"/>
      <w:tabs>
        <w:tab w:val="left" w:pos="8314"/>
      </w:tabs>
    </w:pPr>
    <w:r w:rsidRPr="00336DC5">
      <w:rPr>
        <w:vanish/>
      </w:rPr>
      <w:t xml:space="preserve"> </w:t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FD3A2D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rganSans" w:hAnsi="MorganSans"/>
      </w:rPr>
      <w:id w:val="127674372"/>
      <w:docPartObj>
        <w:docPartGallery w:val="Page Numbers (Bottom of Page)"/>
        <w:docPartUnique/>
      </w:docPartObj>
    </w:sdtPr>
    <w:sdtEndPr>
      <w:rPr>
        <w:sz w:val="19"/>
        <w:szCs w:val="19"/>
      </w:rPr>
    </w:sdtEndPr>
    <w:sdtContent>
      <w:sdt>
        <w:sdtPr>
          <w:rPr>
            <w:rFonts w:ascii="MorganSans" w:hAnsi="MorganSans"/>
            <w:sz w:val="19"/>
            <w:szCs w:val="19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327839B" w14:textId="77777777" w:rsidR="000115C1" w:rsidRPr="008E1136" w:rsidRDefault="000115C1" w:rsidP="008E1136">
            <w:pPr>
              <w:pStyle w:val="Sidefod"/>
              <w:jc w:val="right"/>
              <w:rPr>
                <w:rFonts w:ascii="MorganSans" w:hAnsi="MorganSans"/>
                <w:sz w:val="19"/>
                <w:szCs w:val="19"/>
              </w:rPr>
            </w:pPr>
            <w:r w:rsidRPr="008E1136">
              <w:rPr>
                <w:rFonts w:ascii="MorganSans" w:hAnsi="MorganSans"/>
                <w:sz w:val="19"/>
                <w:szCs w:val="19"/>
              </w:rPr>
              <w:t xml:space="preserve">Side 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begin"/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instrText>PAGE</w:instrTex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separate"/>
            </w:r>
            <w:r>
              <w:rPr>
                <w:rFonts w:ascii="MorganSans" w:hAnsi="MorganSans"/>
                <w:b/>
                <w:bCs/>
                <w:noProof/>
                <w:sz w:val="19"/>
                <w:szCs w:val="19"/>
              </w:rPr>
              <w:t>1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end"/>
            </w:r>
            <w:r w:rsidRPr="008E1136">
              <w:rPr>
                <w:rFonts w:ascii="MorganSans" w:hAnsi="MorganSans"/>
                <w:sz w:val="19"/>
                <w:szCs w:val="19"/>
              </w:rPr>
              <w:t xml:space="preserve"> /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begin"/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instrText>NUMPAGES</w:instrTex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separate"/>
            </w:r>
            <w:r>
              <w:rPr>
                <w:rFonts w:ascii="MorganSans" w:hAnsi="MorganSans"/>
                <w:b/>
                <w:bCs/>
                <w:noProof/>
                <w:sz w:val="19"/>
                <w:szCs w:val="19"/>
              </w:rPr>
              <w:t>4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6DF07BA4" w14:textId="77777777" w:rsidR="000115C1" w:rsidRPr="008E1136" w:rsidRDefault="000115C1">
    <w:pPr>
      <w:pStyle w:val="Sidefod"/>
      <w:rPr>
        <w:rFonts w:ascii="MorganSans" w:hAnsi="MorganSans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9EE7F" w14:textId="77777777" w:rsidR="000115C1" w:rsidRDefault="000115C1">
      <w:r>
        <w:separator/>
      </w:r>
    </w:p>
  </w:footnote>
  <w:footnote w:type="continuationSeparator" w:id="0">
    <w:p w14:paraId="6774AF89" w14:textId="77777777" w:rsidR="000115C1" w:rsidRDefault="00011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4DE61" w14:textId="77777777" w:rsidR="000115C1" w:rsidRDefault="000115C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4384" behindDoc="0" locked="0" layoutInCell="1" allowOverlap="1" wp14:anchorId="2EE9A2CA" wp14:editId="5416F2C7">
          <wp:simplePos x="0" y="0"/>
          <wp:positionH relativeFrom="column">
            <wp:posOffset>4054558</wp:posOffset>
          </wp:positionH>
          <wp:positionV relativeFrom="paragraph">
            <wp:posOffset>-7592</wp:posOffset>
          </wp:positionV>
          <wp:extent cx="2243278" cy="333375"/>
          <wp:effectExtent l="0" t="0" r="0" b="0"/>
          <wp:wrapNone/>
          <wp:docPr id="264" name="Billede 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lede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278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03E616" w14:textId="77777777" w:rsidR="000115C1" w:rsidRDefault="000115C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EB2DE" w14:textId="77777777" w:rsidR="000115C1" w:rsidRDefault="000115C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0F6C9C81" wp14:editId="54BCBD08">
          <wp:simplePos x="0" y="0"/>
          <wp:positionH relativeFrom="column">
            <wp:posOffset>4069797</wp:posOffset>
          </wp:positionH>
          <wp:positionV relativeFrom="paragraph">
            <wp:posOffset>8062</wp:posOffset>
          </wp:positionV>
          <wp:extent cx="2243278" cy="333375"/>
          <wp:effectExtent l="0" t="0" r="0" b="0"/>
          <wp:wrapNone/>
          <wp:docPr id="265" name="Billede 2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lede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278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00AD5E" w14:textId="77777777" w:rsidR="000115C1" w:rsidRDefault="000115C1" w:rsidP="008E1136">
    <w:pPr>
      <w:pStyle w:val="Sidehove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755706098">
    <w:abstractNumId w:val="15"/>
  </w:num>
  <w:num w:numId="2" w16cid:durableId="864752722">
    <w:abstractNumId w:val="10"/>
  </w:num>
  <w:num w:numId="3" w16cid:durableId="961570346">
    <w:abstractNumId w:val="14"/>
  </w:num>
  <w:num w:numId="4" w16cid:durableId="806050111">
    <w:abstractNumId w:val="9"/>
  </w:num>
  <w:num w:numId="5" w16cid:durableId="396443059">
    <w:abstractNumId w:val="7"/>
  </w:num>
  <w:num w:numId="6" w16cid:durableId="1756970291">
    <w:abstractNumId w:val="6"/>
  </w:num>
  <w:num w:numId="7" w16cid:durableId="162742794">
    <w:abstractNumId w:val="5"/>
  </w:num>
  <w:num w:numId="8" w16cid:durableId="1482500329">
    <w:abstractNumId w:val="4"/>
  </w:num>
  <w:num w:numId="9" w16cid:durableId="2049835209">
    <w:abstractNumId w:val="8"/>
  </w:num>
  <w:num w:numId="10" w16cid:durableId="38866307">
    <w:abstractNumId w:val="3"/>
  </w:num>
  <w:num w:numId="11" w16cid:durableId="469175858">
    <w:abstractNumId w:val="2"/>
  </w:num>
  <w:num w:numId="12" w16cid:durableId="655644178">
    <w:abstractNumId w:val="1"/>
  </w:num>
  <w:num w:numId="13" w16cid:durableId="1190534190">
    <w:abstractNumId w:val="0"/>
  </w:num>
  <w:num w:numId="14" w16cid:durableId="192620026">
    <w:abstractNumId w:val="18"/>
  </w:num>
  <w:num w:numId="15" w16cid:durableId="1302929746">
    <w:abstractNumId w:val="19"/>
  </w:num>
  <w:num w:numId="16" w16cid:durableId="1593933820">
    <w:abstractNumId w:val="17"/>
  </w:num>
  <w:num w:numId="17" w16cid:durableId="740837240">
    <w:abstractNumId w:val="12"/>
  </w:num>
  <w:num w:numId="18" w16cid:durableId="744307284">
    <w:abstractNumId w:val="16"/>
  </w:num>
  <w:num w:numId="19" w16cid:durableId="411784419">
    <w:abstractNumId w:val="13"/>
  </w:num>
  <w:num w:numId="20" w16cid:durableId="182917623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A5"/>
    <w:rsid w:val="00003B6C"/>
    <w:rsid w:val="000115C1"/>
    <w:rsid w:val="000221B7"/>
    <w:rsid w:val="00027431"/>
    <w:rsid w:val="00031084"/>
    <w:rsid w:val="00032B4F"/>
    <w:rsid w:val="00042A56"/>
    <w:rsid w:val="00051A09"/>
    <w:rsid w:val="0005255A"/>
    <w:rsid w:val="00054B15"/>
    <w:rsid w:val="000553F3"/>
    <w:rsid w:val="000620A0"/>
    <w:rsid w:val="00094D54"/>
    <w:rsid w:val="00096068"/>
    <w:rsid w:val="000A4096"/>
    <w:rsid w:val="000A48FF"/>
    <w:rsid w:val="000B2A66"/>
    <w:rsid w:val="000D58D1"/>
    <w:rsid w:val="000D6181"/>
    <w:rsid w:val="000D7729"/>
    <w:rsid w:val="000E46C3"/>
    <w:rsid w:val="000E654B"/>
    <w:rsid w:val="000F57A2"/>
    <w:rsid w:val="001213E5"/>
    <w:rsid w:val="0012702C"/>
    <w:rsid w:val="00144417"/>
    <w:rsid w:val="00153477"/>
    <w:rsid w:val="00156D0E"/>
    <w:rsid w:val="00160373"/>
    <w:rsid w:val="00177DF2"/>
    <w:rsid w:val="00186ECA"/>
    <w:rsid w:val="00191872"/>
    <w:rsid w:val="00192812"/>
    <w:rsid w:val="001A3E91"/>
    <w:rsid w:val="001A67BC"/>
    <w:rsid w:val="001B7CB4"/>
    <w:rsid w:val="001C2E9B"/>
    <w:rsid w:val="001F665E"/>
    <w:rsid w:val="00201945"/>
    <w:rsid w:val="00213BCF"/>
    <w:rsid w:val="002171DE"/>
    <w:rsid w:val="00222706"/>
    <w:rsid w:val="00226CD0"/>
    <w:rsid w:val="00227E7F"/>
    <w:rsid w:val="002307BF"/>
    <w:rsid w:val="00235108"/>
    <w:rsid w:val="00243FCA"/>
    <w:rsid w:val="002464E0"/>
    <w:rsid w:val="00247A66"/>
    <w:rsid w:val="0025262C"/>
    <w:rsid w:val="00261B99"/>
    <w:rsid w:val="00270EFE"/>
    <w:rsid w:val="00284BB8"/>
    <w:rsid w:val="00291F6D"/>
    <w:rsid w:val="002B043A"/>
    <w:rsid w:val="002B4B05"/>
    <w:rsid w:val="002B6407"/>
    <w:rsid w:val="002C100C"/>
    <w:rsid w:val="002D25C8"/>
    <w:rsid w:val="002D3F13"/>
    <w:rsid w:val="002D7F2A"/>
    <w:rsid w:val="002E326D"/>
    <w:rsid w:val="002E763A"/>
    <w:rsid w:val="002F3BF9"/>
    <w:rsid w:val="003001FB"/>
    <w:rsid w:val="00303EB3"/>
    <w:rsid w:val="003122C4"/>
    <w:rsid w:val="00313290"/>
    <w:rsid w:val="00331A73"/>
    <w:rsid w:val="00336DC5"/>
    <w:rsid w:val="0034014F"/>
    <w:rsid w:val="0034099C"/>
    <w:rsid w:val="00346FAD"/>
    <w:rsid w:val="00355698"/>
    <w:rsid w:val="003646CE"/>
    <w:rsid w:val="00370CD1"/>
    <w:rsid w:val="00372A7D"/>
    <w:rsid w:val="00385E94"/>
    <w:rsid w:val="003955CD"/>
    <w:rsid w:val="00397EF1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467D"/>
    <w:rsid w:val="00467364"/>
    <w:rsid w:val="00474236"/>
    <w:rsid w:val="00475F24"/>
    <w:rsid w:val="004777F0"/>
    <w:rsid w:val="004803D4"/>
    <w:rsid w:val="00481982"/>
    <w:rsid w:val="0048777D"/>
    <w:rsid w:val="004A0E16"/>
    <w:rsid w:val="004A2009"/>
    <w:rsid w:val="004A66E6"/>
    <w:rsid w:val="004B63C7"/>
    <w:rsid w:val="004C1620"/>
    <w:rsid w:val="004C27E3"/>
    <w:rsid w:val="004D00EC"/>
    <w:rsid w:val="004E4EA8"/>
    <w:rsid w:val="00504494"/>
    <w:rsid w:val="005207DA"/>
    <w:rsid w:val="00526F58"/>
    <w:rsid w:val="00531E58"/>
    <w:rsid w:val="00532A36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C51B2"/>
    <w:rsid w:val="005D2786"/>
    <w:rsid w:val="005D5DAA"/>
    <w:rsid w:val="005E0A84"/>
    <w:rsid w:val="005E6CB9"/>
    <w:rsid w:val="005F4FB3"/>
    <w:rsid w:val="005F6826"/>
    <w:rsid w:val="00601BB3"/>
    <w:rsid w:val="0060260C"/>
    <w:rsid w:val="006033CC"/>
    <w:rsid w:val="0060539C"/>
    <w:rsid w:val="0061116E"/>
    <w:rsid w:val="00620C41"/>
    <w:rsid w:val="006378BE"/>
    <w:rsid w:val="00640553"/>
    <w:rsid w:val="006417B9"/>
    <w:rsid w:val="00641B24"/>
    <w:rsid w:val="00643A7A"/>
    <w:rsid w:val="006613C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6F3AE0"/>
    <w:rsid w:val="0072005E"/>
    <w:rsid w:val="007254A8"/>
    <w:rsid w:val="00734DC6"/>
    <w:rsid w:val="00736658"/>
    <w:rsid w:val="0074726D"/>
    <w:rsid w:val="00750EE1"/>
    <w:rsid w:val="00757BDC"/>
    <w:rsid w:val="0076144A"/>
    <w:rsid w:val="0076360B"/>
    <w:rsid w:val="00773809"/>
    <w:rsid w:val="00787829"/>
    <w:rsid w:val="007904C2"/>
    <w:rsid w:val="00795523"/>
    <w:rsid w:val="007955B4"/>
    <w:rsid w:val="007A6435"/>
    <w:rsid w:val="007B1EF5"/>
    <w:rsid w:val="007B3386"/>
    <w:rsid w:val="007C1953"/>
    <w:rsid w:val="007C5681"/>
    <w:rsid w:val="007C7D4A"/>
    <w:rsid w:val="007F0B29"/>
    <w:rsid w:val="007F28D1"/>
    <w:rsid w:val="008129D9"/>
    <w:rsid w:val="00814E62"/>
    <w:rsid w:val="00835D85"/>
    <w:rsid w:val="00845E23"/>
    <w:rsid w:val="00851407"/>
    <w:rsid w:val="00855AD5"/>
    <w:rsid w:val="00861845"/>
    <w:rsid w:val="00863559"/>
    <w:rsid w:val="008979A9"/>
    <w:rsid w:val="008B5FDF"/>
    <w:rsid w:val="008C1273"/>
    <w:rsid w:val="008C3D75"/>
    <w:rsid w:val="008E1136"/>
    <w:rsid w:val="008E4128"/>
    <w:rsid w:val="008E6802"/>
    <w:rsid w:val="008F02A7"/>
    <w:rsid w:val="008F0558"/>
    <w:rsid w:val="008F7A42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8340B"/>
    <w:rsid w:val="009931E4"/>
    <w:rsid w:val="00997B5B"/>
    <w:rsid w:val="009B14B5"/>
    <w:rsid w:val="009B2421"/>
    <w:rsid w:val="009B65BF"/>
    <w:rsid w:val="009C1F1A"/>
    <w:rsid w:val="009C3A4A"/>
    <w:rsid w:val="009C5C27"/>
    <w:rsid w:val="009D3785"/>
    <w:rsid w:val="009D6862"/>
    <w:rsid w:val="009E7B4F"/>
    <w:rsid w:val="009F1B04"/>
    <w:rsid w:val="009F3FAD"/>
    <w:rsid w:val="009F79B6"/>
    <w:rsid w:val="00A11327"/>
    <w:rsid w:val="00A24D90"/>
    <w:rsid w:val="00A256C1"/>
    <w:rsid w:val="00A509CB"/>
    <w:rsid w:val="00A63FD4"/>
    <w:rsid w:val="00A92EDE"/>
    <w:rsid w:val="00AA0EF9"/>
    <w:rsid w:val="00AB36AC"/>
    <w:rsid w:val="00AB4E1D"/>
    <w:rsid w:val="00AB6E12"/>
    <w:rsid w:val="00AC1D2A"/>
    <w:rsid w:val="00AD372D"/>
    <w:rsid w:val="00AD403F"/>
    <w:rsid w:val="00AD4779"/>
    <w:rsid w:val="00AE4001"/>
    <w:rsid w:val="00AE774C"/>
    <w:rsid w:val="00B0759B"/>
    <w:rsid w:val="00B10D00"/>
    <w:rsid w:val="00B15221"/>
    <w:rsid w:val="00B266EF"/>
    <w:rsid w:val="00B30BC2"/>
    <w:rsid w:val="00B31A1C"/>
    <w:rsid w:val="00B51957"/>
    <w:rsid w:val="00B525C1"/>
    <w:rsid w:val="00B5524E"/>
    <w:rsid w:val="00B7088E"/>
    <w:rsid w:val="00B76BDC"/>
    <w:rsid w:val="00B828AE"/>
    <w:rsid w:val="00B904CE"/>
    <w:rsid w:val="00B95269"/>
    <w:rsid w:val="00BA56DF"/>
    <w:rsid w:val="00BB12C7"/>
    <w:rsid w:val="00BB3F88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16951"/>
    <w:rsid w:val="00C20011"/>
    <w:rsid w:val="00C41BA5"/>
    <w:rsid w:val="00C53E9D"/>
    <w:rsid w:val="00C61078"/>
    <w:rsid w:val="00C63B20"/>
    <w:rsid w:val="00C6465A"/>
    <w:rsid w:val="00C70250"/>
    <w:rsid w:val="00C720E8"/>
    <w:rsid w:val="00C723B1"/>
    <w:rsid w:val="00C74A89"/>
    <w:rsid w:val="00C77F09"/>
    <w:rsid w:val="00C84475"/>
    <w:rsid w:val="00C96CED"/>
    <w:rsid w:val="00C96E92"/>
    <w:rsid w:val="00CB03A1"/>
    <w:rsid w:val="00CB2395"/>
    <w:rsid w:val="00CB2ECE"/>
    <w:rsid w:val="00CB381D"/>
    <w:rsid w:val="00CB4E1B"/>
    <w:rsid w:val="00CC7B3A"/>
    <w:rsid w:val="00CD166C"/>
    <w:rsid w:val="00CD3CE7"/>
    <w:rsid w:val="00CE18FB"/>
    <w:rsid w:val="00CE2F70"/>
    <w:rsid w:val="00D141C8"/>
    <w:rsid w:val="00D14768"/>
    <w:rsid w:val="00D17641"/>
    <w:rsid w:val="00D27A9D"/>
    <w:rsid w:val="00D42A34"/>
    <w:rsid w:val="00D4350D"/>
    <w:rsid w:val="00D54EBE"/>
    <w:rsid w:val="00D5674B"/>
    <w:rsid w:val="00D80A20"/>
    <w:rsid w:val="00D850B4"/>
    <w:rsid w:val="00DA0E15"/>
    <w:rsid w:val="00DB449D"/>
    <w:rsid w:val="00DB563C"/>
    <w:rsid w:val="00DC3E3A"/>
    <w:rsid w:val="00E22B04"/>
    <w:rsid w:val="00E3453A"/>
    <w:rsid w:val="00E43EF6"/>
    <w:rsid w:val="00E44247"/>
    <w:rsid w:val="00E45DD8"/>
    <w:rsid w:val="00E50D00"/>
    <w:rsid w:val="00E64FC5"/>
    <w:rsid w:val="00E7234F"/>
    <w:rsid w:val="00E92749"/>
    <w:rsid w:val="00E966E9"/>
    <w:rsid w:val="00EA40B3"/>
    <w:rsid w:val="00EA6633"/>
    <w:rsid w:val="00EB31F8"/>
    <w:rsid w:val="00EC06F0"/>
    <w:rsid w:val="00EC7788"/>
    <w:rsid w:val="00ED29B8"/>
    <w:rsid w:val="00EE7C7A"/>
    <w:rsid w:val="00EF06E0"/>
    <w:rsid w:val="00F03C1B"/>
    <w:rsid w:val="00F30976"/>
    <w:rsid w:val="00F3099D"/>
    <w:rsid w:val="00F4463E"/>
    <w:rsid w:val="00F45004"/>
    <w:rsid w:val="00F51960"/>
    <w:rsid w:val="00F7428E"/>
    <w:rsid w:val="00F77535"/>
    <w:rsid w:val="00F8138D"/>
    <w:rsid w:val="00F95AC7"/>
    <w:rsid w:val="00FA1193"/>
    <w:rsid w:val="00FA31F3"/>
    <w:rsid w:val="00FB3F65"/>
    <w:rsid w:val="00FD3A2D"/>
    <w:rsid w:val="00FD440F"/>
    <w:rsid w:val="00FE0DAB"/>
    <w:rsid w:val="00FE22D4"/>
    <w:rsid w:val="00FF38A1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6F35B7F"/>
  <w15:docId w15:val="{D8ED8C0E-4913-47D2-82CC-38ACD99B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link w:val="BrdtekstTegn"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BrdtekstTegn">
    <w:name w:val="Brødtekst Tegn"/>
    <w:link w:val="Brdtekst"/>
    <w:rsid w:val="00042A56"/>
    <w:rPr>
      <w:rFonts w:ascii="Georgia" w:hAnsi="Georgia"/>
      <w:sz w:val="21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8E1136"/>
    <w:rPr>
      <w:rFonts w:ascii="AU Passata" w:hAnsi="AU Passata"/>
      <w:color w:val="87888A"/>
      <w:spacing w:val="10"/>
      <w:sz w:val="1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B82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2263</Characters>
  <Application>Microsoft Office Word</Application>
  <DocSecurity>0</DocSecurity>
  <Lines>18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 Horsted</dc:creator>
  <cp:lastModifiedBy>Tina Nikolajsen</cp:lastModifiedBy>
  <cp:revision>2</cp:revision>
  <cp:lastPrinted>2025-11-05T11:43:00Z</cp:lastPrinted>
  <dcterms:created xsi:type="dcterms:W3CDTF">2025-11-05T12:04:00Z</dcterms:created>
  <dcterms:modified xsi:type="dcterms:W3CDTF">2025-11-05T12:04:00Z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</Properties>
</file>