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2A56" w:rsidRDefault="00042A56" w:rsidP="00042A56">
      <w:pPr>
        <w:rPr>
          <w:rFonts w:ascii="MorganSans" w:hAnsi="MorganSans"/>
          <w:sz w:val="19"/>
          <w:szCs w:val="19"/>
        </w:rPr>
      </w:pPr>
    </w:p>
    <w:p w:rsidR="008E1136" w:rsidRDefault="008E1136" w:rsidP="00042A56">
      <w:pPr>
        <w:rPr>
          <w:rFonts w:ascii="MorganSans" w:hAnsi="MorganSans"/>
          <w:sz w:val="19"/>
          <w:szCs w:val="19"/>
        </w:rPr>
      </w:pPr>
    </w:p>
    <w:p w:rsidR="008E1136" w:rsidRDefault="008E1136" w:rsidP="00042A56">
      <w:pPr>
        <w:rPr>
          <w:rFonts w:ascii="MorganSans" w:hAnsi="MorganSans"/>
          <w:sz w:val="19"/>
          <w:szCs w:val="19"/>
        </w:rPr>
      </w:pPr>
    </w:p>
    <w:p w:rsidR="008E1136" w:rsidRDefault="008E1136" w:rsidP="00042A56">
      <w:pPr>
        <w:rPr>
          <w:rFonts w:ascii="MorganSans" w:hAnsi="MorganSans"/>
          <w:sz w:val="19"/>
          <w:szCs w:val="19"/>
        </w:rPr>
      </w:pPr>
    </w:p>
    <w:p w:rsidR="008E1136" w:rsidRDefault="008E1136" w:rsidP="00042A56">
      <w:pPr>
        <w:rPr>
          <w:rFonts w:ascii="MorganSans" w:hAnsi="MorganSans"/>
          <w:sz w:val="19"/>
          <w:szCs w:val="19"/>
        </w:rPr>
      </w:pPr>
    </w:p>
    <w:p w:rsidR="008E1136" w:rsidRDefault="008E1136" w:rsidP="00042A56">
      <w:pPr>
        <w:rPr>
          <w:rFonts w:ascii="MorganSans" w:hAnsi="MorganSans"/>
          <w:sz w:val="19"/>
          <w:szCs w:val="19"/>
        </w:rPr>
      </w:pPr>
    </w:p>
    <w:tbl>
      <w:tblPr>
        <w:tblpPr w:leftFromText="141" w:rightFromText="141" w:vertAnchor="page" w:horzAnchor="margin" w:tblpY="1691"/>
        <w:tblW w:w="6990" w:type="dxa"/>
        <w:tblLayout w:type="fixed"/>
        <w:tblCellMar>
          <w:left w:w="0" w:type="dxa"/>
          <w:right w:w="0" w:type="dxa"/>
        </w:tblCellMar>
        <w:tblLook w:val="01E0" w:firstRow="1" w:lastRow="1" w:firstColumn="1" w:lastColumn="1" w:noHBand="0" w:noVBand="0"/>
      </w:tblPr>
      <w:tblGrid>
        <w:gridCol w:w="6990"/>
      </w:tblGrid>
      <w:tr w:rsidR="008E1136" w:rsidTr="008E1136">
        <w:trPr>
          <w:trHeight w:val="852"/>
        </w:trPr>
        <w:tc>
          <w:tcPr>
            <w:tcW w:w="6990" w:type="dxa"/>
          </w:tcPr>
          <w:p w:rsidR="008E1136" w:rsidRPr="00370CD9" w:rsidRDefault="008E1136" w:rsidP="008E1136">
            <w:pPr>
              <w:rPr>
                <w:rFonts w:ascii="MorganSans" w:hAnsi="MorganSans"/>
                <w:sz w:val="48"/>
                <w:szCs w:val="48"/>
              </w:rPr>
            </w:pPr>
            <w:r w:rsidRPr="00370CD9">
              <w:rPr>
                <w:rFonts w:ascii="MorganSans" w:hAnsi="MorganSans"/>
                <w:sz w:val="48"/>
                <w:szCs w:val="48"/>
              </w:rPr>
              <w:t>Miniforretningsplan</w:t>
            </w:r>
          </w:p>
        </w:tc>
      </w:tr>
      <w:tr w:rsidR="008E1136" w:rsidTr="008E1136">
        <w:trPr>
          <w:trHeight w:val="70"/>
        </w:trPr>
        <w:tc>
          <w:tcPr>
            <w:tcW w:w="6990" w:type="dxa"/>
          </w:tcPr>
          <w:p w:rsidR="008E1136" w:rsidRPr="00370CD9" w:rsidRDefault="008E1136" w:rsidP="008E1136">
            <w:pPr>
              <w:rPr>
                <w:rFonts w:ascii="MorganSans" w:hAnsi="MorganSans"/>
                <w:sz w:val="48"/>
                <w:szCs w:val="48"/>
              </w:rPr>
            </w:pPr>
          </w:p>
        </w:tc>
      </w:tr>
    </w:tbl>
    <w:p w:rsidR="008E1136" w:rsidRDefault="008E1136" w:rsidP="008E1136">
      <w:pPr>
        <w:spacing w:line="360" w:lineRule="auto"/>
        <w:rPr>
          <w:rFonts w:ascii="MorganSans" w:hAnsi="MorganSans"/>
          <w:b/>
          <w:sz w:val="24"/>
        </w:rPr>
      </w:pPr>
      <w:r>
        <w:rPr>
          <w:rFonts w:ascii="MorganSans" w:hAnsi="MorganSans"/>
          <w:b/>
          <w:sz w:val="24"/>
        </w:rPr>
        <w:t>Introduktion</w:t>
      </w:r>
    </w:p>
    <w:p w:rsidR="00AD372D" w:rsidRDefault="005F4FB3" w:rsidP="00AD372D">
      <w:pPr>
        <w:spacing w:line="276" w:lineRule="auto"/>
        <w:rPr>
          <w:rFonts w:ascii="MorganSans" w:hAnsi="MorganSans" w:cs="Arial"/>
          <w:sz w:val="19"/>
          <w:szCs w:val="19"/>
        </w:rPr>
      </w:pPr>
      <w:r>
        <w:rPr>
          <w:rFonts w:ascii="MorganSans" w:hAnsi="MorganSans" w:cs="Arial"/>
          <w:sz w:val="19"/>
          <w:szCs w:val="19"/>
        </w:rPr>
        <w:t xml:space="preserve">Miniforretningsplanen bruges til at sætte ord på </w:t>
      </w:r>
      <w:r w:rsidR="00CE2F70">
        <w:rPr>
          <w:rFonts w:ascii="MorganSans" w:hAnsi="MorganSans" w:cs="Arial"/>
          <w:sz w:val="19"/>
          <w:szCs w:val="19"/>
        </w:rPr>
        <w:t xml:space="preserve">din idé i opstartsfasen. </w:t>
      </w:r>
      <w:r w:rsidR="00AD372D">
        <w:rPr>
          <w:rFonts w:ascii="MorganSans" w:hAnsi="MorganSans" w:cs="Arial"/>
          <w:sz w:val="19"/>
          <w:szCs w:val="19"/>
        </w:rPr>
        <w:t xml:space="preserve">Den er ment som et hjælperedskab for dig selv – men den kan også bruges til at gøre din idé/virksomhed overskuelig for </w:t>
      </w:r>
      <w:r w:rsidR="00E92749">
        <w:rPr>
          <w:rFonts w:ascii="MorganSans" w:hAnsi="MorganSans" w:cs="Arial"/>
          <w:sz w:val="19"/>
          <w:szCs w:val="19"/>
        </w:rPr>
        <w:t>ønskede</w:t>
      </w:r>
      <w:r w:rsidR="00AD372D">
        <w:rPr>
          <w:rFonts w:ascii="MorganSans" w:hAnsi="MorganSans" w:cs="Arial"/>
          <w:sz w:val="19"/>
          <w:szCs w:val="19"/>
        </w:rPr>
        <w:t xml:space="preserve"> samarbejdspartnere eller </w:t>
      </w:r>
      <w:r w:rsidR="00E92749">
        <w:rPr>
          <w:rFonts w:ascii="MorganSans" w:hAnsi="MorganSans" w:cs="Arial"/>
          <w:sz w:val="19"/>
          <w:szCs w:val="19"/>
        </w:rPr>
        <w:t xml:space="preserve">fremtidige </w:t>
      </w:r>
      <w:r w:rsidR="00AD372D">
        <w:rPr>
          <w:rFonts w:ascii="MorganSans" w:hAnsi="MorganSans" w:cs="Arial"/>
          <w:sz w:val="19"/>
          <w:szCs w:val="19"/>
        </w:rPr>
        <w:t xml:space="preserve">sparringspartnere. </w:t>
      </w:r>
    </w:p>
    <w:p w:rsidR="00CB2395" w:rsidRDefault="00CB2395" w:rsidP="00AD372D">
      <w:pPr>
        <w:spacing w:line="276" w:lineRule="auto"/>
        <w:rPr>
          <w:rFonts w:ascii="MorganSans" w:hAnsi="MorganSans" w:cs="Arial"/>
          <w:sz w:val="19"/>
          <w:szCs w:val="19"/>
        </w:rPr>
      </w:pPr>
    </w:p>
    <w:p w:rsidR="00CB2395" w:rsidRDefault="00CB2395" w:rsidP="00AD372D">
      <w:pPr>
        <w:spacing w:line="276" w:lineRule="auto"/>
        <w:rPr>
          <w:rFonts w:ascii="MorganSans" w:hAnsi="MorganSans" w:cs="Arial"/>
          <w:sz w:val="19"/>
          <w:szCs w:val="19"/>
        </w:rPr>
      </w:pPr>
      <w:r>
        <w:rPr>
          <w:rFonts w:ascii="MorganSans" w:hAnsi="MorganSans" w:cs="Arial"/>
          <w:sz w:val="19"/>
          <w:szCs w:val="19"/>
        </w:rPr>
        <w:t>Har du flere forskellige idéer eller meget forskellige retninger for den samme idé, så prøv at lægge dig fast på én idé/retning i miniforretningsplanen.</w:t>
      </w:r>
    </w:p>
    <w:p w:rsidR="00CB2395" w:rsidRDefault="00CB2395" w:rsidP="00AD372D">
      <w:pPr>
        <w:spacing w:line="276" w:lineRule="auto"/>
        <w:rPr>
          <w:rFonts w:ascii="MorganSans" w:hAnsi="MorganSans" w:cs="Arial"/>
          <w:sz w:val="19"/>
          <w:szCs w:val="19"/>
        </w:rPr>
      </w:pPr>
    </w:p>
    <w:p w:rsidR="00FF6A74" w:rsidRDefault="00CB2395" w:rsidP="00AD372D">
      <w:pPr>
        <w:spacing w:line="276" w:lineRule="auto"/>
        <w:rPr>
          <w:rFonts w:ascii="MorganSans" w:hAnsi="MorganSans" w:cs="Arial"/>
          <w:sz w:val="19"/>
          <w:szCs w:val="19"/>
        </w:rPr>
      </w:pPr>
      <w:r>
        <w:rPr>
          <w:rFonts w:ascii="MorganSans" w:hAnsi="MorganSans" w:cs="Arial"/>
          <w:sz w:val="19"/>
          <w:szCs w:val="19"/>
        </w:rPr>
        <w:t xml:space="preserve">Starter du virksomhed med en partner, kan I med fordel udfylde </w:t>
      </w:r>
      <w:r w:rsidR="00E92749">
        <w:rPr>
          <w:rFonts w:ascii="MorganSans" w:hAnsi="MorganSans" w:cs="Arial"/>
          <w:sz w:val="19"/>
          <w:szCs w:val="19"/>
        </w:rPr>
        <w:t xml:space="preserve">hver </w:t>
      </w:r>
      <w:r>
        <w:rPr>
          <w:rFonts w:ascii="MorganSans" w:hAnsi="MorganSans" w:cs="Arial"/>
          <w:sz w:val="19"/>
          <w:szCs w:val="19"/>
        </w:rPr>
        <w:t>jeres miniforretningsplan og s</w:t>
      </w:r>
      <w:r w:rsidR="00FF6A74">
        <w:rPr>
          <w:rFonts w:ascii="MorganSans" w:hAnsi="MorganSans" w:cs="Arial"/>
          <w:sz w:val="19"/>
          <w:szCs w:val="19"/>
        </w:rPr>
        <w:t xml:space="preserve">å </w:t>
      </w:r>
    </w:p>
    <w:p w:rsidR="00CB2395" w:rsidRDefault="00FF6A74" w:rsidP="00AD372D">
      <w:pPr>
        <w:spacing w:line="276" w:lineRule="auto"/>
        <w:rPr>
          <w:rFonts w:ascii="MorganSans" w:hAnsi="MorganSans" w:cs="Arial"/>
          <w:sz w:val="19"/>
          <w:szCs w:val="19"/>
        </w:rPr>
      </w:pPr>
      <w:r>
        <w:rPr>
          <w:rFonts w:ascii="MorganSans" w:hAnsi="MorganSans" w:cs="Arial"/>
          <w:sz w:val="19"/>
          <w:szCs w:val="19"/>
        </w:rPr>
        <w:t>s</w:t>
      </w:r>
      <w:r w:rsidR="00CB2395">
        <w:rPr>
          <w:rFonts w:ascii="MorganSans" w:hAnsi="MorganSans" w:cs="Arial"/>
          <w:sz w:val="19"/>
          <w:szCs w:val="19"/>
        </w:rPr>
        <w:t xml:space="preserve">ammenligne jeres tanker idéen efterfølgende. </w:t>
      </w:r>
    </w:p>
    <w:p w:rsidR="00AD372D" w:rsidRDefault="00AD372D" w:rsidP="00AD372D">
      <w:pPr>
        <w:spacing w:line="276" w:lineRule="auto"/>
        <w:rPr>
          <w:rFonts w:ascii="MorganSans" w:hAnsi="MorganSans" w:cs="Arial"/>
          <w:sz w:val="19"/>
          <w:szCs w:val="19"/>
        </w:rPr>
      </w:pPr>
    </w:p>
    <w:p w:rsidR="00AD372D" w:rsidRDefault="00AD372D" w:rsidP="00AD372D">
      <w:pPr>
        <w:spacing w:line="276" w:lineRule="auto"/>
        <w:rPr>
          <w:rFonts w:ascii="MorganSans" w:hAnsi="MorganSans" w:cs="Arial"/>
          <w:sz w:val="19"/>
          <w:szCs w:val="19"/>
        </w:rPr>
      </w:pPr>
      <w:r>
        <w:rPr>
          <w:rFonts w:ascii="MorganSans" w:hAnsi="MorganSans" w:cs="Arial"/>
          <w:sz w:val="19"/>
          <w:szCs w:val="19"/>
        </w:rPr>
        <w:t xml:space="preserve">Ved at svare på nogle simple spørgsmål og begrænse dig selv til et relativt kort svar, kan du blive bevidst om hvilke styrker og svagheder du og din idé/virksomhed besidder. </w:t>
      </w:r>
    </w:p>
    <w:p w:rsidR="00AD372D" w:rsidRDefault="00AD372D" w:rsidP="00AD372D">
      <w:pPr>
        <w:spacing w:line="276" w:lineRule="auto"/>
        <w:rPr>
          <w:rFonts w:ascii="MorganSans" w:hAnsi="MorganSans" w:cs="Arial"/>
          <w:sz w:val="19"/>
          <w:szCs w:val="19"/>
        </w:rPr>
      </w:pPr>
    </w:p>
    <w:p w:rsidR="00CB2395" w:rsidRDefault="00AD372D" w:rsidP="00AD372D">
      <w:pPr>
        <w:spacing w:line="276" w:lineRule="auto"/>
        <w:rPr>
          <w:rFonts w:ascii="MorganSans" w:hAnsi="MorganSans" w:cs="Arial"/>
          <w:sz w:val="19"/>
          <w:szCs w:val="19"/>
        </w:rPr>
      </w:pPr>
      <w:r>
        <w:rPr>
          <w:rFonts w:ascii="MorganSans" w:hAnsi="MorganSans" w:cs="Arial"/>
          <w:sz w:val="19"/>
          <w:szCs w:val="19"/>
        </w:rPr>
        <w:t xml:space="preserve">Miniforretningsplanen er et øjebliksbillede på hvordan din virksomhedsidé ser ud lige nu. Efterhånden som du får testet din idé af i virkeligheden og får feedback fra kunder/leverandører/sparringspartnere, vil der komme rettelser og tilpasninger. </w:t>
      </w:r>
    </w:p>
    <w:p w:rsidR="00CB2395" w:rsidRDefault="00CB2395" w:rsidP="00AD372D">
      <w:pPr>
        <w:spacing w:line="276" w:lineRule="auto"/>
        <w:rPr>
          <w:rFonts w:ascii="MorganSans" w:hAnsi="MorganSans" w:cs="Arial"/>
          <w:sz w:val="19"/>
          <w:szCs w:val="19"/>
        </w:rPr>
      </w:pPr>
    </w:p>
    <w:p w:rsidR="00042A56" w:rsidRDefault="00042A56" w:rsidP="00042A56">
      <w:pPr>
        <w:spacing w:line="276" w:lineRule="auto"/>
        <w:rPr>
          <w:rFonts w:ascii="MorganSans" w:hAnsi="MorganSans" w:cs="Arial"/>
          <w:sz w:val="19"/>
          <w:szCs w:val="19"/>
        </w:rPr>
      </w:pPr>
    </w:p>
    <w:p w:rsidR="00CB2395" w:rsidRDefault="00CB2395" w:rsidP="00042A56">
      <w:pPr>
        <w:spacing w:line="276" w:lineRule="auto"/>
        <w:rPr>
          <w:rFonts w:ascii="MorganSans" w:hAnsi="MorganSans" w:cs="Arial"/>
          <w:sz w:val="19"/>
          <w:szCs w:val="19"/>
        </w:rPr>
      </w:pPr>
    </w:p>
    <w:p w:rsidR="00042A56" w:rsidRDefault="00042A56" w:rsidP="00042A56">
      <w:pPr>
        <w:spacing w:line="360" w:lineRule="auto"/>
        <w:rPr>
          <w:rFonts w:ascii="MorganSans" w:hAnsi="MorganSans"/>
          <w:b/>
          <w:sz w:val="24"/>
        </w:rPr>
      </w:pPr>
      <w:r>
        <w:rPr>
          <w:rFonts w:ascii="MorganSans" w:hAnsi="MorganSans"/>
          <w:b/>
          <w:sz w:val="24"/>
        </w:rPr>
        <w:t>Afklaring</w:t>
      </w:r>
    </w:p>
    <w:p w:rsidR="00042A56" w:rsidRDefault="00042A56" w:rsidP="00042A56">
      <w:pPr>
        <w:spacing w:line="276" w:lineRule="auto"/>
        <w:rPr>
          <w:rFonts w:ascii="MorganSans" w:hAnsi="MorganSans"/>
          <w:sz w:val="19"/>
          <w:szCs w:val="19"/>
        </w:rPr>
      </w:pPr>
      <w:r>
        <w:rPr>
          <w:rFonts w:ascii="MorganSans" w:hAnsi="MorganSans"/>
          <w:sz w:val="19"/>
          <w:szCs w:val="19"/>
        </w:rPr>
        <w:t>Når du sætter dine tanker i gang, vil der ind i mellem kunne opstå tvivl. Er det nu det rigtige jeg vælger at gøre? Er mine kompetencer gode nok? Er mine ressourcer stærke nok? Er der noget jeg har glemt at overveje?</w:t>
      </w:r>
    </w:p>
    <w:p w:rsidR="004A0E16" w:rsidRDefault="004A0E16" w:rsidP="00042A56">
      <w:pPr>
        <w:spacing w:line="276" w:lineRule="auto"/>
        <w:rPr>
          <w:rFonts w:ascii="MorganSans" w:hAnsi="MorganSans"/>
          <w:sz w:val="19"/>
          <w:szCs w:val="19"/>
        </w:rPr>
      </w:pPr>
    </w:p>
    <w:p w:rsidR="00CB2395" w:rsidRDefault="00042A56" w:rsidP="00CB2395">
      <w:pPr>
        <w:spacing w:line="276" w:lineRule="auto"/>
        <w:rPr>
          <w:rFonts w:ascii="MorganSans" w:hAnsi="MorganSans" w:cs="Arial"/>
          <w:sz w:val="19"/>
          <w:szCs w:val="19"/>
        </w:rPr>
      </w:pPr>
      <w:r>
        <w:rPr>
          <w:rFonts w:ascii="MorganSans" w:hAnsi="MorganSans"/>
          <w:sz w:val="19"/>
          <w:szCs w:val="19"/>
        </w:rPr>
        <w:t>Første skridt på vejen til succes er at turde springe ud i det</w:t>
      </w:r>
      <w:r w:rsidR="00CB2395">
        <w:rPr>
          <w:rFonts w:ascii="MorganSans" w:hAnsi="MorganSans"/>
          <w:sz w:val="19"/>
          <w:szCs w:val="19"/>
        </w:rPr>
        <w:t>,</w:t>
      </w:r>
      <w:r>
        <w:rPr>
          <w:rFonts w:ascii="MorganSans" w:hAnsi="MorganSans"/>
          <w:sz w:val="19"/>
          <w:szCs w:val="19"/>
        </w:rPr>
        <w:t xml:space="preserve"> og ved at sætte ord på dine tanker, får du hurtigere afklaring</w:t>
      </w:r>
      <w:r w:rsidR="00CB2395">
        <w:rPr>
          <w:rFonts w:ascii="MorganSans" w:hAnsi="MorganSans"/>
          <w:sz w:val="19"/>
          <w:szCs w:val="19"/>
        </w:rPr>
        <w:t xml:space="preserve">. </w:t>
      </w:r>
      <w:r w:rsidR="00CB2395">
        <w:rPr>
          <w:rFonts w:ascii="MorganSans" w:hAnsi="MorganSans" w:cs="Arial"/>
          <w:sz w:val="19"/>
          <w:szCs w:val="19"/>
        </w:rPr>
        <w:t>Jo flere gange du får fortalt din idé højt eller skrevet den ned på papir, jo mere tydelig bli</w:t>
      </w:r>
      <w:r w:rsidR="004A0E16">
        <w:rPr>
          <w:rFonts w:ascii="MorganSans" w:hAnsi="MorganSans" w:cs="Arial"/>
          <w:sz w:val="19"/>
          <w:szCs w:val="19"/>
        </w:rPr>
        <w:t>v</w:t>
      </w:r>
      <w:r w:rsidR="00CB2395">
        <w:rPr>
          <w:rFonts w:ascii="MorganSans" w:hAnsi="MorganSans" w:cs="Arial"/>
          <w:sz w:val="19"/>
          <w:szCs w:val="19"/>
        </w:rPr>
        <w:t xml:space="preserve">er den visualiseret i dine tanker og jo mere konkret kan du arbejde med idéen. </w:t>
      </w:r>
    </w:p>
    <w:p w:rsidR="00CB2395" w:rsidRDefault="00CB2395" w:rsidP="00CB2395">
      <w:pPr>
        <w:spacing w:line="276" w:lineRule="auto"/>
        <w:rPr>
          <w:rFonts w:ascii="MorganSans" w:hAnsi="MorganSans" w:cs="Arial"/>
          <w:sz w:val="19"/>
          <w:szCs w:val="19"/>
        </w:rPr>
      </w:pPr>
    </w:p>
    <w:p w:rsidR="00CB2395" w:rsidRDefault="00CB2395" w:rsidP="00CB2395">
      <w:pPr>
        <w:spacing w:line="276" w:lineRule="auto"/>
        <w:rPr>
          <w:rFonts w:ascii="MorganSans" w:hAnsi="MorganSans" w:cs="Arial"/>
          <w:sz w:val="19"/>
          <w:szCs w:val="19"/>
        </w:rPr>
      </w:pPr>
      <w:r>
        <w:rPr>
          <w:rFonts w:ascii="MorganSans" w:hAnsi="MorganSans"/>
          <w:sz w:val="19"/>
          <w:szCs w:val="19"/>
        </w:rPr>
        <w:t>Når du er afklaret, er du bedre klædt på til at videreudvikle din idé</w:t>
      </w:r>
      <w:r w:rsidR="004A0E16">
        <w:rPr>
          <w:rFonts w:ascii="MorganSans" w:hAnsi="MorganSans"/>
          <w:sz w:val="19"/>
          <w:szCs w:val="19"/>
        </w:rPr>
        <w:t>,</w:t>
      </w:r>
      <w:r>
        <w:rPr>
          <w:rFonts w:ascii="MorganSans" w:hAnsi="MorganSans"/>
          <w:sz w:val="19"/>
          <w:szCs w:val="19"/>
        </w:rPr>
        <w:t xml:space="preserve"> og du har nemmere ved at fremlægge og sælge din idé.</w:t>
      </w:r>
    </w:p>
    <w:p w:rsidR="00CB2395" w:rsidRPr="00CB2395" w:rsidRDefault="00CB2395" w:rsidP="00042A56">
      <w:pPr>
        <w:spacing w:line="276" w:lineRule="auto"/>
        <w:rPr>
          <w:rFonts w:ascii="MorganSans" w:hAnsi="MorganSans"/>
          <w:sz w:val="19"/>
          <w:szCs w:val="19"/>
        </w:rPr>
      </w:pPr>
    </w:p>
    <w:p w:rsidR="00042A56" w:rsidRDefault="00042A56" w:rsidP="00042A56">
      <w:pPr>
        <w:spacing w:line="276" w:lineRule="auto"/>
        <w:rPr>
          <w:rFonts w:ascii="MorganSans" w:hAnsi="MorganSans" w:cs="Arial"/>
          <w:b/>
          <w:bCs/>
          <w:sz w:val="19"/>
          <w:szCs w:val="19"/>
          <w:lang w:eastAsia="da-DK"/>
        </w:rPr>
      </w:pPr>
    </w:p>
    <w:p w:rsidR="00042A56" w:rsidRDefault="00042A56" w:rsidP="00042A56">
      <w:pPr>
        <w:spacing w:line="276" w:lineRule="auto"/>
        <w:rPr>
          <w:rFonts w:ascii="MorganSans" w:hAnsi="MorganSans" w:cs="Arial"/>
          <w:b/>
          <w:bCs/>
          <w:sz w:val="19"/>
          <w:szCs w:val="19"/>
          <w:lang w:eastAsia="da-DK"/>
        </w:rPr>
      </w:pPr>
    </w:p>
    <w:p w:rsidR="00042A56" w:rsidRDefault="00042A56" w:rsidP="00042A56">
      <w:pPr>
        <w:spacing w:line="360" w:lineRule="auto"/>
        <w:rPr>
          <w:rFonts w:ascii="MorganSans" w:hAnsi="MorganSans"/>
          <w:b/>
          <w:sz w:val="24"/>
        </w:rPr>
      </w:pPr>
      <w:r>
        <w:rPr>
          <w:rFonts w:ascii="MorganSans" w:hAnsi="MorganSans"/>
          <w:b/>
          <w:sz w:val="24"/>
        </w:rPr>
        <w:t>Klar, parat til start</w:t>
      </w:r>
    </w:p>
    <w:p w:rsidR="00CB2395" w:rsidRDefault="00042A56" w:rsidP="00042A56">
      <w:pPr>
        <w:tabs>
          <w:tab w:val="left" w:pos="360"/>
        </w:tabs>
        <w:autoSpaceDE w:val="0"/>
        <w:autoSpaceDN w:val="0"/>
        <w:adjustRightInd w:val="0"/>
        <w:spacing w:line="276" w:lineRule="auto"/>
        <w:rPr>
          <w:rFonts w:ascii="MorganSans" w:hAnsi="MorganSans" w:cs="Arial"/>
          <w:bCs/>
          <w:sz w:val="19"/>
          <w:szCs w:val="19"/>
          <w:lang w:eastAsia="da-DK"/>
        </w:rPr>
      </w:pPr>
      <w:r>
        <w:rPr>
          <w:rFonts w:ascii="MorganSans" w:hAnsi="MorganSans" w:cs="Arial"/>
          <w:bCs/>
          <w:sz w:val="19"/>
          <w:szCs w:val="19"/>
          <w:lang w:eastAsia="da-DK"/>
        </w:rPr>
        <w:t>Når din forretningsplan er udfyldt</w:t>
      </w:r>
      <w:r w:rsidR="00CB2395">
        <w:rPr>
          <w:rFonts w:ascii="MorganSans" w:hAnsi="MorganSans" w:cs="Arial"/>
          <w:bCs/>
          <w:sz w:val="19"/>
          <w:szCs w:val="19"/>
          <w:lang w:eastAsia="da-DK"/>
        </w:rPr>
        <w:t>,</w:t>
      </w:r>
      <w:r>
        <w:rPr>
          <w:rFonts w:ascii="MorganSans" w:hAnsi="MorganSans" w:cs="Arial"/>
          <w:bCs/>
          <w:sz w:val="19"/>
          <w:szCs w:val="19"/>
          <w:lang w:eastAsia="da-DK"/>
        </w:rPr>
        <w:t xml:space="preserve"> har du forhåbentlig fået skabt dig et godt overblik over din idé/virksomhed. </w:t>
      </w:r>
    </w:p>
    <w:p w:rsidR="00E92749" w:rsidRDefault="00E92749" w:rsidP="00042A56">
      <w:pPr>
        <w:tabs>
          <w:tab w:val="left" w:pos="360"/>
        </w:tabs>
        <w:autoSpaceDE w:val="0"/>
        <w:autoSpaceDN w:val="0"/>
        <w:adjustRightInd w:val="0"/>
        <w:spacing w:line="276" w:lineRule="auto"/>
        <w:rPr>
          <w:rFonts w:ascii="MorganSans" w:hAnsi="MorganSans" w:cs="Arial"/>
          <w:bCs/>
          <w:sz w:val="19"/>
          <w:szCs w:val="19"/>
          <w:lang w:eastAsia="da-DK"/>
        </w:rPr>
      </w:pPr>
    </w:p>
    <w:p w:rsidR="004A0E16" w:rsidRDefault="00E92749" w:rsidP="00042A56">
      <w:pPr>
        <w:tabs>
          <w:tab w:val="left" w:pos="360"/>
        </w:tabs>
        <w:autoSpaceDE w:val="0"/>
        <w:autoSpaceDN w:val="0"/>
        <w:adjustRightInd w:val="0"/>
        <w:spacing w:line="276" w:lineRule="auto"/>
        <w:rPr>
          <w:rFonts w:ascii="MorganSans" w:hAnsi="MorganSans" w:cs="Arial"/>
          <w:bCs/>
          <w:sz w:val="19"/>
          <w:szCs w:val="19"/>
          <w:lang w:eastAsia="da-DK"/>
        </w:rPr>
      </w:pPr>
      <w:r>
        <w:rPr>
          <w:rFonts w:ascii="MorganSans" w:hAnsi="MorganSans" w:cs="Arial"/>
          <w:bCs/>
          <w:sz w:val="19"/>
          <w:szCs w:val="19"/>
          <w:lang w:eastAsia="da-DK"/>
        </w:rPr>
        <w:t>Der hvor du har</w:t>
      </w:r>
      <w:r w:rsidR="00CB2395">
        <w:rPr>
          <w:rFonts w:ascii="MorganSans" w:hAnsi="MorganSans" w:cs="Arial"/>
          <w:bCs/>
          <w:sz w:val="19"/>
          <w:szCs w:val="19"/>
          <w:lang w:eastAsia="da-DK"/>
        </w:rPr>
        <w:t xml:space="preserve"> identificeret</w:t>
      </w:r>
      <w:r w:rsidR="00042A56">
        <w:rPr>
          <w:rFonts w:ascii="MorganSans" w:hAnsi="MorganSans" w:cs="Arial"/>
          <w:bCs/>
          <w:sz w:val="19"/>
          <w:szCs w:val="19"/>
          <w:lang w:eastAsia="da-DK"/>
        </w:rPr>
        <w:t xml:space="preserve"> tvivl</w:t>
      </w:r>
      <w:r>
        <w:rPr>
          <w:rFonts w:ascii="MorganSans" w:hAnsi="MorganSans" w:cs="Arial"/>
          <w:bCs/>
          <w:sz w:val="19"/>
          <w:szCs w:val="19"/>
          <w:lang w:eastAsia="da-DK"/>
        </w:rPr>
        <w:t>s</w:t>
      </w:r>
      <w:r w:rsidR="00042A56">
        <w:rPr>
          <w:rFonts w:ascii="MorganSans" w:hAnsi="MorganSans" w:cs="Arial"/>
          <w:bCs/>
          <w:sz w:val="19"/>
          <w:szCs w:val="19"/>
          <w:lang w:eastAsia="da-DK"/>
        </w:rPr>
        <w:t>spørgsmål</w:t>
      </w:r>
      <w:r>
        <w:rPr>
          <w:rFonts w:ascii="MorganSans" w:hAnsi="MorganSans" w:cs="Arial"/>
          <w:bCs/>
          <w:sz w:val="19"/>
          <w:szCs w:val="19"/>
          <w:lang w:eastAsia="da-DK"/>
        </w:rPr>
        <w:t xml:space="preserve">, skal du finde en rådgiver eller ekspert der kan hjælpe dig med et svar. En ekspert kan både være en fagekspert, men det kan f.eks. også være en potentiel kunde eller </w:t>
      </w:r>
    </w:p>
    <w:p w:rsidR="004A0E16" w:rsidRDefault="00E92749" w:rsidP="00042A56">
      <w:pPr>
        <w:tabs>
          <w:tab w:val="left" w:pos="360"/>
        </w:tabs>
        <w:autoSpaceDE w:val="0"/>
        <w:autoSpaceDN w:val="0"/>
        <w:adjustRightInd w:val="0"/>
        <w:spacing w:line="276" w:lineRule="auto"/>
        <w:rPr>
          <w:rFonts w:ascii="MorganSans" w:hAnsi="MorganSans" w:cs="Arial"/>
          <w:bCs/>
          <w:sz w:val="19"/>
          <w:szCs w:val="19"/>
          <w:lang w:eastAsia="da-DK"/>
        </w:rPr>
      </w:pPr>
      <w:r>
        <w:rPr>
          <w:rFonts w:ascii="MorganSans" w:hAnsi="MorganSans" w:cs="Arial"/>
          <w:bCs/>
          <w:sz w:val="19"/>
          <w:szCs w:val="19"/>
          <w:lang w:eastAsia="da-DK"/>
        </w:rPr>
        <w:t xml:space="preserve">leverandør, Business Kolding hjælper dig altid gerne med at finde en virksomhedskonsulent, rådgiver, </w:t>
      </w:r>
    </w:p>
    <w:p w:rsidR="00E92749" w:rsidRDefault="00E92749" w:rsidP="00042A56">
      <w:pPr>
        <w:tabs>
          <w:tab w:val="left" w:pos="360"/>
        </w:tabs>
        <w:autoSpaceDE w:val="0"/>
        <w:autoSpaceDN w:val="0"/>
        <w:adjustRightInd w:val="0"/>
        <w:spacing w:line="276" w:lineRule="auto"/>
        <w:rPr>
          <w:rFonts w:ascii="MorganSans" w:hAnsi="MorganSans" w:cs="Arial"/>
          <w:bCs/>
          <w:sz w:val="19"/>
          <w:szCs w:val="19"/>
          <w:lang w:eastAsia="da-DK"/>
        </w:rPr>
      </w:pPr>
      <w:r>
        <w:rPr>
          <w:rFonts w:ascii="MorganSans" w:hAnsi="MorganSans" w:cs="Arial"/>
          <w:bCs/>
          <w:sz w:val="19"/>
          <w:szCs w:val="19"/>
          <w:lang w:eastAsia="da-DK"/>
        </w:rPr>
        <w:t xml:space="preserve">ekspert der kan hjælpe dig videre. </w:t>
      </w:r>
    </w:p>
    <w:p w:rsidR="00E92749" w:rsidRDefault="00E92749" w:rsidP="00042A56">
      <w:pPr>
        <w:tabs>
          <w:tab w:val="left" w:pos="360"/>
        </w:tabs>
        <w:autoSpaceDE w:val="0"/>
        <w:autoSpaceDN w:val="0"/>
        <w:adjustRightInd w:val="0"/>
        <w:spacing w:line="276" w:lineRule="auto"/>
        <w:rPr>
          <w:rFonts w:ascii="MorganSans" w:hAnsi="MorganSans" w:cs="Arial"/>
          <w:bCs/>
          <w:sz w:val="19"/>
          <w:szCs w:val="19"/>
          <w:lang w:eastAsia="da-DK"/>
        </w:rPr>
      </w:pPr>
    </w:p>
    <w:p w:rsidR="00E92749" w:rsidRDefault="00E92749" w:rsidP="00042A56">
      <w:pPr>
        <w:tabs>
          <w:tab w:val="left" w:pos="360"/>
        </w:tabs>
        <w:autoSpaceDE w:val="0"/>
        <w:autoSpaceDN w:val="0"/>
        <w:adjustRightInd w:val="0"/>
        <w:spacing w:line="276" w:lineRule="auto"/>
        <w:rPr>
          <w:rFonts w:ascii="MorganSans" w:hAnsi="MorganSans" w:cs="Arial"/>
          <w:bCs/>
          <w:sz w:val="19"/>
          <w:szCs w:val="19"/>
          <w:lang w:eastAsia="da-DK"/>
        </w:rPr>
      </w:pPr>
      <w:r>
        <w:rPr>
          <w:rFonts w:ascii="MorganSans" w:hAnsi="MorganSans" w:cs="Arial"/>
          <w:bCs/>
          <w:sz w:val="19"/>
          <w:szCs w:val="19"/>
          <w:lang w:eastAsia="da-DK"/>
        </w:rPr>
        <w:t xml:space="preserve">Du kan også få en sparringspartner til at læse miniforretningsplanen igennem og stille kritiske spørgsmål til din idé. På den måde får du både feedback på selve idéen og på om andre forstår idéen. </w:t>
      </w:r>
    </w:p>
    <w:p w:rsidR="00042A56" w:rsidRDefault="00042A56" w:rsidP="00042A56">
      <w:pPr>
        <w:tabs>
          <w:tab w:val="left" w:pos="360"/>
        </w:tabs>
        <w:autoSpaceDE w:val="0"/>
        <w:autoSpaceDN w:val="0"/>
        <w:adjustRightInd w:val="0"/>
        <w:spacing w:line="276" w:lineRule="auto"/>
        <w:rPr>
          <w:rFonts w:ascii="MorganSans" w:hAnsi="MorganSans" w:cs="Arial"/>
          <w:bCs/>
          <w:sz w:val="19"/>
          <w:szCs w:val="19"/>
          <w:lang w:eastAsia="da-DK"/>
        </w:rPr>
      </w:pPr>
    </w:p>
    <w:p w:rsidR="00042A56" w:rsidRDefault="00042A56" w:rsidP="00042A56">
      <w:pPr>
        <w:tabs>
          <w:tab w:val="left" w:pos="360"/>
        </w:tabs>
        <w:autoSpaceDE w:val="0"/>
        <w:autoSpaceDN w:val="0"/>
        <w:adjustRightInd w:val="0"/>
        <w:spacing w:line="276" w:lineRule="auto"/>
        <w:rPr>
          <w:rFonts w:ascii="MorganSans" w:hAnsi="MorganSans" w:cs="Arial"/>
          <w:bCs/>
          <w:sz w:val="19"/>
          <w:szCs w:val="19"/>
          <w:lang w:eastAsia="da-DK"/>
        </w:rPr>
      </w:pPr>
    </w:p>
    <w:p w:rsidR="008E1136" w:rsidRDefault="00042A56" w:rsidP="00042A56">
      <w:pPr>
        <w:tabs>
          <w:tab w:val="left" w:pos="360"/>
        </w:tabs>
        <w:autoSpaceDE w:val="0"/>
        <w:autoSpaceDN w:val="0"/>
        <w:adjustRightInd w:val="0"/>
        <w:spacing w:line="276" w:lineRule="auto"/>
        <w:rPr>
          <w:rFonts w:ascii="MorganSans" w:hAnsi="MorganSans" w:cs="Arial"/>
          <w:bCs/>
          <w:sz w:val="19"/>
          <w:szCs w:val="19"/>
          <w:lang w:eastAsia="da-DK"/>
        </w:rPr>
      </w:pPr>
      <w:r>
        <w:rPr>
          <w:rFonts w:ascii="MorganSans" w:hAnsi="MorganSans" w:cs="Arial"/>
          <w:bCs/>
          <w:sz w:val="19"/>
          <w:szCs w:val="19"/>
          <w:lang w:eastAsia="da-DK"/>
        </w:rPr>
        <w:t xml:space="preserve">God </w:t>
      </w:r>
      <w:proofErr w:type="spellStart"/>
      <w:r>
        <w:rPr>
          <w:rFonts w:ascii="MorganSans" w:hAnsi="MorganSans" w:cs="Arial"/>
          <w:bCs/>
          <w:sz w:val="19"/>
          <w:szCs w:val="19"/>
          <w:lang w:eastAsia="da-DK"/>
        </w:rPr>
        <w:t>arbejdslyst</w:t>
      </w:r>
      <w:proofErr w:type="spellEnd"/>
      <w:r>
        <w:rPr>
          <w:rFonts w:ascii="MorganSans" w:hAnsi="MorganSans" w:cs="Arial"/>
          <w:bCs/>
          <w:sz w:val="19"/>
          <w:szCs w:val="19"/>
          <w:lang w:eastAsia="da-DK"/>
        </w:rPr>
        <w:t xml:space="preserve"> med </w:t>
      </w:r>
      <w:r w:rsidR="00E92749">
        <w:rPr>
          <w:rFonts w:ascii="MorganSans" w:hAnsi="MorganSans" w:cs="Arial"/>
          <w:bCs/>
          <w:sz w:val="19"/>
          <w:szCs w:val="19"/>
          <w:lang w:eastAsia="da-DK"/>
        </w:rPr>
        <w:t>at bygge en levedygtig virksomhed</w:t>
      </w:r>
      <w:r>
        <w:rPr>
          <w:rFonts w:ascii="MorganSans" w:hAnsi="MorganSans" w:cs="Arial"/>
          <w:bCs/>
          <w:sz w:val="19"/>
          <w:szCs w:val="19"/>
          <w:lang w:eastAsia="da-DK"/>
        </w:rPr>
        <w:t>!</w:t>
      </w:r>
    </w:p>
    <w:p w:rsidR="008E1136" w:rsidRDefault="008E1136">
      <w:pPr>
        <w:spacing w:line="240" w:lineRule="auto"/>
        <w:rPr>
          <w:rFonts w:ascii="MorganSans" w:hAnsi="MorganSans" w:cs="Arial"/>
          <w:bCs/>
          <w:sz w:val="19"/>
          <w:szCs w:val="19"/>
          <w:lang w:eastAsia="da-DK"/>
        </w:rPr>
      </w:pPr>
      <w:r>
        <w:rPr>
          <w:rFonts w:ascii="MorganSans" w:hAnsi="MorganSans" w:cs="Arial"/>
          <w:bCs/>
          <w:sz w:val="19"/>
          <w:szCs w:val="19"/>
          <w:lang w:eastAsia="da-DK"/>
        </w:rPr>
        <w:br w:type="page"/>
      </w:r>
    </w:p>
    <w:p w:rsidR="00042A56" w:rsidRPr="00D1679C" w:rsidRDefault="00B828AE" w:rsidP="00042A56">
      <w:pPr>
        <w:tabs>
          <w:tab w:val="left" w:pos="360"/>
        </w:tabs>
        <w:autoSpaceDE w:val="0"/>
        <w:autoSpaceDN w:val="0"/>
        <w:adjustRightInd w:val="0"/>
        <w:spacing w:line="240" w:lineRule="auto"/>
        <w:rPr>
          <w:rFonts w:ascii="MorganSans" w:hAnsi="MorganSans" w:cs="Arial"/>
          <w:b/>
          <w:bCs/>
          <w:sz w:val="19"/>
          <w:szCs w:val="19"/>
          <w:lang w:eastAsia="da-DK"/>
        </w:rPr>
      </w:pPr>
      <w:r>
        <w:rPr>
          <w:rFonts w:ascii="MorganSans" w:hAnsi="MorganSans"/>
          <w:b/>
          <w:sz w:val="24"/>
        </w:rPr>
        <w:lastRenderedPageBreak/>
        <w:t>Minif</w:t>
      </w:r>
      <w:r w:rsidR="00042A56" w:rsidRPr="00D1679C">
        <w:rPr>
          <w:rFonts w:ascii="MorganSans" w:hAnsi="MorganSans"/>
          <w:b/>
          <w:sz w:val="24"/>
        </w:rPr>
        <w:t>orretningsplan</w:t>
      </w:r>
      <w:r>
        <w:rPr>
          <w:rFonts w:ascii="MorganSans" w:hAnsi="MorganSans"/>
          <w:b/>
          <w:sz w:val="24"/>
        </w:rPr>
        <w:t xml:space="preserve"> for   </w:t>
      </w:r>
      <w:r>
        <w:rPr>
          <w:rFonts w:ascii="MorganSans" w:hAnsi="MorganSans" w:cs="Arial"/>
          <w:sz w:val="19"/>
          <w:szCs w:val="19"/>
          <w:lang w:eastAsia="da-DK"/>
        </w:rPr>
        <w:t>___________________________________</w:t>
      </w:r>
    </w:p>
    <w:p w:rsidR="00042A56" w:rsidRDefault="00042A56" w:rsidP="00042A56">
      <w:pPr>
        <w:tabs>
          <w:tab w:val="left" w:pos="360"/>
        </w:tabs>
        <w:autoSpaceDE w:val="0"/>
        <w:autoSpaceDN w:val="0"/>
        <w:adjustRightInd w:val="0"/>
        <w:spacing w:line="240" w:lineRule="auto"/>
        <w:rPr>
          <w:rFonts w:ascii="MorganSans" w:hAnsi="MorganSans" w:cs="Arial"/>
          <w:b/>
          <w:bCs/>
          <w:sz w:val="19"/>
          <w:szCs w:val="19"/>
          <w:lang w:eastAsia="da-DK"/>
        </w:rPr>
      </w:pPr>
    </w:p>
    <w:p w:rsidR="00B828AE" w:rsidRDefault="00B828AE" w:rsidP="00042A56">
      <w:pPr>
        <w:autoSpaceDE w:val="0"/>
        <w:autoSpaceDN w:val="0"/>
        <w:adjustRightInd w:val="0"/>
        <w:spacing w:line="240" w:lineRule="auto"/>
        <w:rPr>
          <w:rFonts w:ascii="MorganSans" w:hAnsi="MorganSans" w:cs="Arial"/>
          <w:b/>
          <w:sz w:val="19"/>
          <w:szCs w:val="19"/>
          <w:lang w:eastAsia="da-DK"/>
        </w:rPr>
      </w:pPr>
    </w:p>
    <w:p w:rsidR="00B828AE" w:rsidRDefault="00B828AE" w:rsidP="00042A56">
      <w:pPr>
        <w:autoSpaceDE w:val="0"/>
        <w:autoSpaceDN w:val="0"/>
        <w:adjustRightInd w:val="0"/>
        <w:spacing w:line="240" w:lineRule="auto"/>
        <w:rPr>
          <w:rFonts w:ascii="MorganSans" w:hAnsi="MorganSans" w:cs="Arial"/>
          <w:b/>
          <w:bCs/>
          <w:sz w:val="19"/>
          <w:szCs w:val="19"/>
          <w:lang w:eastAsia="da-DK"/>
        </w:rPr>
      </w:pPr>
      <w:r>
        <w:rPr>
          <w:rFonts w:ascii="MorganSans" w:hAnsi="MorganSans" w:cs="Arial"/>
          <w:b/>
          <w:sz w:val="19"/>
          <w:szCs w:val="19"/>
          <w:lang w:eastAsia="da-DK"/>
        </w:rPr>
        <w:t>1</w:t>
      </w:r>
      <w:r w:rsidR="00042A56" w:rsidRPr="00370CD9">
        <w:rPr>
          <w:rFonts w:ascii="MorganSans" w:hAnsi="MorganSans" w:cs="Arial"/>
          <w:b/>
          <w:sz w:val="19"/>
          <w:szCs w:val="19"/>
          <w:lang w:eastAsia="da-DK"/>
        </w:rPr>
        <w:t xml:space="preserve">. </w:t>
      </w:r>
      <w:r w:rsidR="00042A56" w:rsidRPr="00370CD9">
        <w:rPr>
          <w:rFonts w:ascii="MorganSans" w:hAnsi="MorganSans" w:cs="Arial"/>
          <w:b/>
          <w:bCs/>
          <w:sz w:val="19"/>
          <w:szCs w:val="19"/>
          <w:lang w:eastAsia="da-DK"/>
        </w:rPr>
        <w:t xml:space="preserve">Hvilken slags virksomhed vil du starte? </w:t>
      </w:r>
    </w:p>
    <w:p w:rsidR="00042A56" w:rsidRPr="00974B6B" w:rsidRDefault="00042A56" w:rsidP="00042A56">
      <w:pPr>
        <w:autoSpaceDE w:val="0"/>
        <w:autoSpaceDN w:val="0"/>
        <w:adjustRightInd w:val="0"/>
        <w:spacing w:line="240" w:lineRule="auto"/>
        <w:rPr>
          <w:rFonts w:ascii="MorganSans" w:hAnsi="MorganSans" w:cs="Arial"/>
          <w:b/>
          <w:sz w:val="19"/>
          <w:szCs w:val="19"/>
          <w:lang w:eastAsia="da-DK"/>
        </w:rPr>
      </w:pPr>
      <w:r w:rsidRPr="00370CD9">
        <w:rPr>
          <w:rFonts w:ascii="MorganSans" w:hAnsi="MorganSans" w:cs="Arial"/>
          <w:sz w:val="19"/>
          <w:szCs w:val="19"/>
          <w:lang w:eastAsia="da-DK"/>
        </w:rPr>
        <w:t xml:space="preserve">F.eks. IT-virksomhed med </w:t>
      </w:r>
      <w:r w:rsidR="004A0E16">
        <w:rPr>
          <w:rFonts w:ascii="MorganSans" w:hAnsi="MorganSans" w:cs="Arial"/>
          <w:sz w:val="19"/>
          <w:szCs w:val="19"/>
          <w:lang w:eastAsia="da-DK"/>
        </w:rPr>
        <w:t>webapplikationer</w:t>
      </w:r>
      <w:r w:rsidRPr="00370CD9">
        <w:rPr>
          <w:rFonts w:ascii="MorganSans" w:hAnsi="MorganSans" w:cs="Arial"/>
          <w:sz w:val="19"/>
          <w:szCs w:val="19"/>
          <w:lang w:eastAsia="da-DK"/>
        </w:rPr>
        <w:t xml:space="preserve"> s</w:t>
      </w:r>
      <w:r>
        <w:rPr>
          <w:rFonts w:ascii="MorganSans" w:hAnsi="MorganSans" w:cs="Arial"/>
          <w:sz w:val="19"/>
          <w:szCs w:val="19"/>
          <w:lang w:eastAsia="da-DK"/>
        </w:rPr>
        <w:t>om kerneområde, en slagterbutik</w:t>
      </w:r>
      <w:r w:rsidRPr="00370CD9">
        <w:rPr>
          <w:rFonts w:ascii="MorganSans" w:hAnsi="MorganSans" w:cs="Arial"/>
          <w:sz w:val="19"/>
          <w:szCs w:val="19"/>
          <w:lang w:eastAsia="da-DK"/>
        </w:rPr>
        <w:t xml:space="preserve"> eller </w:t>
      </w:r>
      <w:r>
        <w:rPr>
          <w:rFonts w:ascii="MorganSans" w:hAnsi="MorganSans" w:cs="Arial"/>
          <w:sz w:val="19"/>
          <w:szCs w:val="19"/>
          <w:lang w:eastAsia="da-DK"/>
        </w:rPr>
        <w:t xml:space="preserve">et </w:t>
      </w:r>
      <w:r w:rsidRPr="00370CD9">
        <w:rPr>
          <w:rFonts w:ascii="MorganSans" w:hAnsi="MorganSans" w:cs="Arial"/>
          <w:sz w:val="19"/>
          <w:szCs w:val="19"/>
          <w:lang w:eastAsia="da-DK"/>
        </w:rPr>
        <w:t>rejsebureau med specialrejser for seniorer</w:t>
      </w:r>
      <w:r>
        <w:rPr>
          <w:rFonts w:ascii="MorganSans" w:hAnsi="MorganSans" w:cs="Arial"/>
          <w:iCs/>
          <w:sz w:val="19"/>
          <w:szCs w:val="19"/>
          <w:lang w:eastAsia="da-DK"/>
        </w:rPr>
        <w:t>?</w:t>
      </w:r>
    </w:p>
    <w:p w:rsidR="00042A56" w:rsidRDefault="00042A56" w:rsidP="00042A56">
      <w:pPr>
        <w:autoSpaceDE w:val="0"/>
        <w:autoSpaceDN w:val="0"/>
        <w:adjustRightInd w:val="0"/>
        <w:spacing w:line="240" w:lineRule="auto"/>
        <w:rPr>
          <w:rFonts w:ascii="MorganSans" w:hAnsi="MorganSans" w:cs="Arial"/>
          <w:sz w:val="19"/>
          <w:szCs w:val="19"/>
          <w:lang w:eastAsia="da-DK"/>
        </w:rPr>
      </w:pP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8E1136">
        <w:rPr>
          <w:rFonts w:ascii="MorganSans" w:hAnsi="MorganSans" w:cs="Arial"/>
          <w:sz w:val="19"/>
          <w:szCs w:val="19"/>
          <w:lang w:eastAsia="da-DK"/>
        </w:rPr>
        <w:t>____________________________</w:t>
      </w:r>
    </w:p>
    <w:p w:rsidR="00042A56" w:rsidRDefault="00042A56" w:rsidP="00042A56">
      <w:pPr>
        <w:autoSpaceDE w:val="0"/>
        <w:autoSpaceDN w:val="0"/>
        <w:adjustRightInd w:val="0"/>
        <w:spacing w:line="240" w:lineRule="auto"/>
        <w:rPr>
          <w:rFonts w:ascii="MorganSans" w:hAnsi="MorganSans" w:cs="Arial"/>
          <w:sz w:val="19"/>
          <w:szCs w:val="19"/>
          <w:lang w:eastAsia="da-DK"/>
        </w:rPr>
      </w:pP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8E1136">
        <w:rPr>
          <w:rFonts w:ascii="MorganSans" w:hAnsi="MorganSans" w:cs="Arial"/>
          <w:sz w:val="19"/>
          <w:szCs w:val="19"/>
          <w:lang w:eastAsia="da-DK"/>
        </w:rPr>
        <w:t>____________________________</w:t>
      </w: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p>
    <w:p w:rsidR="00042A56"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8E1136">
        <w:rPr>
          <w:rFonts w:ascii="MorganSans" w:hAnsi="MorganSans" w:cs="Arial"/>
          <w:sz w:val="19"/>
          <w:szCs w:val="19"/>
          <w:lang w:eastAsia="da-DK"/>
        </w:rPr>
        <w:t>____________________________</w:t>
      </w:r>
    </w:p>
    <w:p w:rsidR="00042A56" w:rsidRDefault="00042A56" w:rsidP="00042A56">
      <w:pPr>
        <w:autoSpaceDE w:val="0"/>
        <w:autoSpaceDN w:val="0"/>
        <w:adjustRightInd w:val="0"/>
        <w:spacing w:line="240" w:lineRule="auto"/>
        <w:rPr>
          <w:rFonts w:ascii="MorganSans" w:hAnsi="MorganSans" w:cs="Arial"/>
          <w:b/>
          <w:bCs/>
          <w:sz w:val="19"/>
          <w:szCs w:val="19"/>
          <w:lang w:eastAsia="da-DK"/>
        </w:rPr>
      </w:pP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8E1136">
        <w:rPr>
          <w:rFonts w:ascii="MorganSans" w:hAnsi="MorganSans" w:cs="Arial"/>
          <w:sz w:val="19"/>
          <w:szCs w:val="19"/>
          <w:lang w:eastAsia="da-DK"/>
        </w:rPr>
        <w:t>____________________________</w:t>
      </w:r>
    </w:p>
    <w:p w:rsidR="00042A56" w:rsidRDefault="00042A56" w:rsidP="00042A56">
      <w:pPr>
        <w:autoSpaceDE w:val="0"/>
        <w:autoSpaceDN w:val="0"/>
        <w:adjustRightInd w:val="0"/>
        <w:spacing w:line="240" w:lineRule="auto"/>
        <w:rPr>
          <w:rFonts w:ascii="MorganSans" w:hAnsi="MorganSans" w:cs="Arial"/>
          <w:sz w:val="19"/>
          <w:szCs w:val="19"/>
          <w:lang w:eastAsia="da-DK"/>
        </w:rPr>
      </w:pP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8E1136">
        <w:rPr>
          <w:rFonts w:ascii="MorganSans" w:hAnsi="MorganSans" w:cs="Arial"/>
          <w:sz w:val="19"/>
          <w:szCs w:val="19"/>
          <w:lang w:eastAsia="da-DK"/>
        </w:rPr>
        <w:t>____________________________</w:t>
      </w: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p>
    <w:p w:rsidR="00042A56"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8E1136">
        <w:rPr>
          <w:rFonts w:ascii="MorganSans" w:hAnsi="MorganSans" w:cs="Arial"/>
          <w:sz w:val="19"/>
          <w:szCs w:val="19"/>
          <w:lang w:eastAsia="da-DK"/>
        </w:rPr>
        <w:t>____________________________</w:t>
      </w:r>
    </w:p>
    <w:p w:rsidR="00B828AE" w:rsidRPr="00370CD9" w:rsidRDefault="00B828AE" w:rsidP="00B828AE">
      <w:pPr>
        <w:autoSpaceDE w:val="0"/>
        <w:autoSpaceDN w:val="0"/>
        <w:adjustRightInd w:val="0"/>
        <w:spacing w:line="240" w:lineRule="auto"/>
        <w:rPr>
          <w:rFonts w:ascii="MorganSans" w:hAnsi="MorganSans" w:cs="Arial"/>
          <w:sz w:val="19"/>
          <w:szCs w:val="19"/>
          <w:lang w:eastAsia="da-DK"/>
        </w:rPr>
      </w:pPr>
    </w:p>
    <w:p w:rsidR="00B828AE" w:rsidRDefault="00B828AE" w:rsidP="00B828AE">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__________________________________________________________________________________________________</w:t>
      </w:r>
    </w:p>
    <w:p w:rsidR="00042A56" w:rsidRDefault="00042A56" w:rsidP="00042A56">
      <w:pPr>
        <w:autoSpaceDE w:val="0"/>
        <w:autoSpaceDN w:val="0"/>
        <w:adjustRightInd w:val="0"/>
        <w:spacing w:line="240" w:lineRule="auto"/>
        <w:rPr>
          <w:rFonts w:ascii="MorganSans" w:hAnsi="MorganSans" w:cs="Arial"/>
          <w:b/>
          <w:bCs/>
          <w:sz w:val="19"/>
          <w:szCs w:val="19"/>
          <w:lang w:eastAsia="da-DK"/>
        </w:rPr>
      </w:pPr>
    </w:p>
    <w:p w:rsidR="00B828AE" w:rsidRDefault="00B828AE" w:rsidP="00B828AE">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__________________________________________________________________________________________________</w:t>
      </w:r>
    </w:p>
    <w:p w:rsidR="00B828AE" w:rsidRDefault="00B828AE" w:rsidP="00B828AE">
      <w:pPr>
        <w:autoSpaceDE w:val="0"/>
        <w:autoSpaceDN w:val="0"/>
        <w:adjustRightInd w:val="0"/>
        <w:spacing w:line="240" w:lineRule="auto"/>
        <w:rPr>
          <w:rFonts w:ascii="MorganSans" w:hAnsi="MorganSans" w:cs="Arial"/>
          <w:b/>
          <w:bCs/>
          <w:sz w:val="19"/>
          <w:szCs w:val="19"/>
          <w:lang w:eastAsia="da-DK"/>
        </w:rPr>
      </w:pPr>
    </w:p>
    <w:p w:rsidR="00042A56" w:rsidRDefault="00042A56" w:rsidP="00042A56">
      <w:pPr>
        <w:autoSpaceDE w:val="0"/>
        <w:autoSpaceDN w:val="0"/>
        <w:adjustRightInd w:val="0"/>
        <w:spacing w:line="240" w:lineRule="auto"/>
        <w:rPr>
          <w:rFonts w:ascii="MorganSans" w:hAnsi="MorganSans" w:cs="Arial"/>
          <w:b/>
          <w:bCs/>
          <w:sz w:val="19"/>
          <w:szCs w:val="19"/>
          <w:lang w:eastAsia="da-DK"/>
        </w:rPr>
      </w:pPr>
    </w:p>
    <w:p w:rsidR="00042A56" w:rsidRDefault="00042A56" w:rsidP="00042A56">
      <w:pPr>
        <w:autoSpaceDE w:val="0"/>
        <w:autoSpaceDN w:val="0"/>
        <w:adjustRightInd w:val="0"/>
        <w:spacing w:line="240" w:lineRule="auto"/>
        <w:rPr>
          <w:rFonts w:ascii="MorganSans" w:hAnsi="MorganSans" w:cs="Arial"/>
          <w:b/>
          <w:bCs/>
          <w:sz w:val="19"/>
          <w:szCs w:val="19"/>
          <w:lang w:eastAsia="da-DK"/>
        </w:rPr>
      </w:pPr>
    </w:p>
    <w:p w:rsidR="00042A56" w:rsidRPr="00974B6B" w:rsidRDefault="00B828AE"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b/>
          <w:bCs/>
          <w:sz w:val="19"/>
          <w:szCs w:val="19"/>
          <w:lang w:eastAsia="da-DK"/>
        </w:rPr>
        <w:t>2</w:t>
      </w:r>
      <w:r w:rsidR="00042A56" w:rsidRPr="00370CD9">
        <w:rPr>
          <w:rFonts w:ascii="MorganSans" w:hAnsi="MorganSans" w:cs="Arial"/>
          <w:b/>
          <w:bCs/>
          <w:sz w:val="19"/>
          <w:szCs w:val="19"/>
          <w:lang w:eastAsia="da-DK"/>
        </w:rPr>
        <w:t>. Hvilke produkter eller ydelser vil du sælge?</w:t>
      </w:r>
      <w:r w:rsidR="00042A56" w:rsidRPr="00370CD9">
        <w:rPr>
          <w:rFonts w:ascii="MorganSans" w:hAnsi="MorganSans" w:cs="Arial"/>
          <w:sz w:val="19"/>
          <w:szCs w:val="19"/>
          <w:lang w:eastAsia="da-DK"/>
        </w:rPr>
        <w:br/>
      </w:r>
      <w:r w:rsidR="00042A56">
        <w:rPr>
          <w:rFonts w:ascii="MorganSans" w:hAnsi="MorganSans" w:cs="Arial"/>
          <w:sz w:val="19"/>
          <w:szCs w:val="19"/>
          <w:lang w:eastAsia="da-DK"/>
        </w:rPr>
        <w:t xml:space="preserve">F.eks. </w:t>
      </w:r>
      <w:r w:rsidR="004E4EA8">
        <w:rPr>
          <w:rFonts w:ascii="MorganSans" w:hAnsi="MorganSans" w:cs="Arial"/>
          <w:sz w:val="19"/>
          <w:szCs w:val="19"/>
          <w:lang w:eastAsia="da-DK"/>
        </w:rPr>
        <w:t>”</w:t>
      </w:r>
      <w:r w:rsidR="00042A56">
        <w:rPr>
          <w:rFonts w:ascii="MorganSans" w:hAnsi="MorganSans" w:cs="Arial"/>
          <w:sz w:val="19"/>
          <w:szCs w:val="19"/>
          <w:lang w:eastAsia="da-DK"/>
        </w:rPr>
        <w:t>Applikationer der forbinder web</w:t>
      </w:r>
      <w:r w:rsidR="00042A56" w:rsidRPr="00370CD9">
        <w:rPr>
          <w:rFonts w:ascii="MorganSans" w:hAnsi="MorganSans" w:cs="Arial"/>
          <w:sz w:val="19"/>
          <w:szCs w:val="19"/>
          <w:lang w:eastAsia="da-DK"/>
        </w:rPr>
        <w:t>sites med virksomhedens administrative systemer</w:t>
      </w:r>
      <w:r w:rsidR="004E4EA8">
        <w:rPr>
          <w:rFonts w:ascii="MorganSans" w:hAnsi="MorganSans" w:cs="Arial"/>
          <w:sz w:val="19"/>
          <w:szCs w:val="19"/>
          <w:lang w:eastAsia="da-DK"/>
        </w:rPr>
        <w:t>”</w:t>
      </w:r>
      <w:r w:rsidR="00042A56" w:rsidRPr="00370CD9">
        <w:rPr>
          <w:rFonts w:ascii="MorganSans" w:hAnsi="MorganSans" w:cs="Arial"/>
          <w:sz w:val="19"/>
          <w:szCs w:val="19"/>
          <w:lang w:eastAsia="da-DK"/>
        </w:rPr>
        <w:t xml:space="preserve">, </w:t>
      </w:r>
      <w:r w:rsidR="004E4EA8">
        <w:rPr>
          <w:rFonts w:ascii="MorganSans" w:hAnsi="MorganSans" w:cs="Arial"/>
          <w:sz w:val="19"/>
          <w:szCs w:val="19"/>
          <w:lang w:eastAsia="da-DK"/>
        </w:rPr>
        <w:t>”G</w:t>
      </w:r>
      <w:r w:rsidR="00042A56" w:rsidRPr="00370CD9">
        <w:rPr>
          <w:rFonts w:ascii="MorganSans" w:hAnsi="MorganSans" w:cs="Arial"/>
          <w:sz w:val="19"/>
          <w:szCs w:val="19"/>
          <w:lang w:eastAsia="da-DK"/>
        </w:rPr>
        <w:t>aranteret mørt oksekød og færdigret</w:t>
      </w:r>
      <w:r w:rsidR="00042A56">
        <w:rPr>
          <w:rFonts w:ascii="MorganSans" w:hAnsi="MorganSans" w:cs="Arial"/>
          <w:sz w:val="19"/>
          <w:szCs w:val="19"/>
          <w:lang w:eastAsia="da-DK"/>
        </w:rPr>
        <w:t>ter</w:t>
      </w:r>
      <w:r w:rsidR="004E4EA8">
        <w:rPr>
          <w:rFonts w:ascii="MorganSans" w:hAnsi="MorganSans" w:cs="Arial"/>
          <w:sz w:val="19"/>
          <w:szCs w:val="19"/>
          <w:lang w:eastAsia="da-DK"/>
        </w:rPr>
        <w:t>”</w:t>
      </w:r>
      <w:r w:rsidR="00042A56">
        <w:rPr>
          <w:rFonts w:ascii="MorganSans" w:hAnsi="MorganSans" w:cs="Arial"/>
          <w:sz w:val="19"/>
          <w:szCs w:val="19"/>
          <w:lang w:eastAsia="da-DK"/>
        </w:rPr>
        <w:t xml:space="preserve"> eller </w:t>
      </w:r>
      <w:r w:rsidR="004E4EA8">
        <w:rPr>
          <w:rFonts w:ascii="MorganSans" w:hAnsi="MorganSans" w:cs="Arial"/>
          <w:sz w:val="19"/>
          <w:szCs w:val="19"/>
          <w:lang w:eastAsia="da-DK"/>
        </w:rPr>
        <w:t>”</w:t>
      </w:r>
      <w:r w:rsidR="00042A56">
        <w:rPr>
          <w:rFonts w:ascii="MorganSans" w:hAnsi="MorganSans" w:cs="Arial"/>
          <w:sz w:val="19"/>
          <w:szCs w:val="19"/>
          <w:lang w:eastAsia="da-DK"/>
        </w:rPr>
        <w:t xml:space="preserve">rejser til historiske </w:t>
      </w:r>
      <w:r w:rsidR="00042A56" w:rsidRPr="00370CD9">
        <w:rPr>
          <w:rFonts w:ascii="MorganSans" w:hAnsi="MorganSans" w:cs="Arial"/>
          <w:sz w:val="19"/>
          <w:szCs w:val="19"/>
          <w:lang w:eastAsia="da-DK"/>
        </w:rPr>
        <w:t>europæiske destinationer med vidende rejseleder</w:t>
      </w:r>
      <w:r w:rsidR="004E4EA8">
        <w:rPr>
          <w:rFonts w:ascii="MorganSans" w:hAnsi="MorganSans" w:cs="Arial"/>
          <w:sz w:val="19"/>
          <w:szCs w:val="19"/>
          <w:lang w:eastAsia="da-DK"/>
        </w:rPr>
        <w:t>”</w:t>
      </w:r>
    </w:p>
    <w:p w:rsidR="00042A56" w:rsidRPr="006B2ECE" w:rsidRDefault="00042A56" w:rsidP="00042A56">
      <w:pPr>
        <w:autoSpaceDE w:val="0"/>
        <w:autoSpaceDN w:val="0"/>
        <w:adjustRightInd w:val="0"/>
        <w:spacing w:line="240" w:lineRule="auto"/>
        <w:rPr>
          <w:rFonts w:ascii="MorganSans" w:hAnsi="MorganSans" w:cs="Arial"/>
          <w:iCs/>
          <w:sz w:val="19"/>
          <w:szCs w:val="19"/>
          <w:lang w:eastAsia="da-DK"/>
        </w:rPr>
      </w:pP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4E4EA8">
        <w:rPr>
          <w:rFonts w:ascii="MorganSans" w:hAnsi="MorganSans" w:cs="Arial"/>
          <w:sz w:val="19"/>
          <w:szCs w:val="19"/>
          <w:lang w:eastAsia="da-DK"/>
        </w:rPr>
        <w:t>____________________________</w:t>
      </w:r>
    </w:p>
    <w:p w:rsidR="00042A56" w:rsidRDefault="00042A56" w:rsidP="00042A56">
      <w:pPr>
        <w:autoSpaceDE w:val="0"/>
        <w:autoSpaceDN w:val="0"/>
        <w:adjustRightInd w:val="0"/>
        <w:spacing w:line="240" w:lineRule="auto"/>
        <w:rPr>
          <w:rFonts w:ascii="MorganSans" w:hAnsi="MorganSans" w:cs="Arial"/>
          <w:sz w:val="19"/>
          <w:szCs w:val="19"/>
          <w:lang w:eastAsia="da-DK"/>
        </w:rPr>
      </w:pP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4E4EA8">
        <w:rPr>
          <w:rFonts w:ascii="MorganSans" w:hAnsi="MorganSans" w:cs="Arial"/>
          <w:sz w:val="19"/>
          <w:szCs w:val="19"/>
          <w:lang w:eastAsia="da-DK"/>
        </w:rPr>
        <w:t>____________________________</w:t>
      </w: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4E4EA8">
        <w:rPr>
          <w:rFonts w:ascii="MorganSans" w:hAnsi="MorganSans" w:cs="Arial"/>
          <w:sz w:val="19"/>
          <w:szCs w:val="19"/>
          <w:lang w:eastAsia="da-DK"/>
        </w:rPr>
        <w:t>____________________________</w:t>
      </w:r>
    </w:p>
    <w:p w:rsidR="00042A56" w:rsidRDefault="00042A56" w:rsidP="00042A56">
      <w:pPr>
        <w:autoSpaceDE w:val="0"/>
        <w:autoSpaceDN w:val="0"/>
        <w:adjustRightInd w:val="0"/>
        <w:spacing w:line="240" w:lineRule="auto"/>
        <w:rPr>
          <w:rFonts w:ascii="MorganSans" w:hAnsi="MorganSans" w:cs="Arial"/>
          <w:b/>
          <w:bCs/>
          <w:sz w:val="19"/>
          <w:szCs w:val="19"/>
          <w:lang w:eastAsia="da-DK"/>
        </w:rPr>
      </w:pP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4E4EA8">
        <w:rPr>
          <w:rFonts w:ascii="MorganSans" w:hAnsi="MorganSans" w:cs="Arial"/>
          <w:sz w:val="19"/>
          <w:szCs w:val="19"/>
          <w:lang w:eastAsia="da-DK"/>
        </w:rPr>
        <w:t>____________________________</w:t>
      </w:r>
    </w:p>
    <w:p w:rsidR="00042A56" w:rsidRDefault="00042A56" w:rsidP="00042A56">
      <w:pPr>
        <w:autoSpaceDE w:val="0"/>
        <w:autoSpaceDN w:val="0"/>
        <w:adjustRightInd w:val="0"/>
        <w:spacing w:line="240" w:lineRule="auto"/>
        <w:rPr>
          <w:rFonts w:ascii="MorganSans" w:hAnsi="MorganSans" w:cs="Arial"/>
          <w:sz w:val="19"/>
          <w:szCs w:val="19"/>
          <w:lang w:eastAsia="da-DK"/>
        </w:rPr>
      </w:pP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4E4EA8">
        <w:rPr>
          <w:rFonts w:ascii="MorganSans" w:hAnsi="MorganSans" w:cs="Arial"/>
          <w:sz w:val="19"/>
          <w:szCs w:val="19"/>
          <w:lang w:eastAsia="da-DK"/>
        </w:rPr>
        <w:t>____________________________</w:t>
      </w: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p>
    <w:p w:rsidR="00042A56"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4E4EA8">
        <w:rPr>
          <w:rFonts w:ascii="MorganSans" w:hAnsi="MorganSans" w:cs="Arial"/>
          <w:sz w:val="19"/>
          <w:szCs w:val="19"/>
          <w:lang w:eastAsia="da-DK"/>
        </w:rPr>
        <w:t>____________________________</w:t>
      </w:r>
    </w:p>
    <w:p w:rsidR="00B828AE" w:rsidRPr="00370CD9" w:rsidRDefault="00B828AE" w:rsidP="00B828AE">
      <w:pPr>
        <w:autoSpaceDE w:val="0"/>
        <w:autoSpaceDN w:val="0"/>
        <w:adjustRightInd w:val="0"/>
        <w:spacing w:line="240" w:lineRule="auto"/>
        <w:rPr>
          <w:rFonts w:ascii="MorganSans" w:hAnsi="MorganSans" w:cs="Arial"/>
          <w:sz w:val="19"/>
          <w:szCs w:val="19"/>
          <w:lang w:eastAsia="da-DK"/>
        </w:rPr>
      </w:pPr>
    </w:p>
    <w:p w:rsidR="00042A56" w:rsidRDefault="00B828AE" w:rsidP="00B828AE">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__________________________________________________________________________________________________</w:t>
      </w:r>
    </w:p>
    <w:p w:rsidR="00B828AE" w:rsidRDefault="00B828AE" w:rsidP="00B828AE">
      <w:pPr>
        <w:autoSpaceDE w:val="0"/>
        <w:autoSpaceDN w:val="0"/>
        <w:adjustRightInd w:val="0"/>
        <w:spacing w:line="240" w:lineRule="auto"/>
        <w:rPr>
          <w:rFonts w:ascii="MorganSans" w:hAnsi="MorganSans" w:cs="Arial"/>
          <w:b/>
          <w:bCs/>
          <w:sz w:val="19"/>
          <w:szCs w:val="19"/>
          <w:lang w:eastAsia="da-DK"/>
        </w:rPr>
      </w:pPr>
    </w:p>
    <w:p w:rsidR="00B828AE" w:rsidRDefault="00B828AE" w:rsidP="00B828AE">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__________________________________________________________________________________________________</w:t>
      </w:r>
    </w:p>
    <w:p w:rsidR="00B828AE" w:rsidRDefault="00B828AE" w:rsidP="00B828AE">
      <w:pPr>
        <w:autoSpaceDE w:val="0"/>
        <w:autoSpaceDN w:val="0"/>
        <w:adjustRightInd w:val="0"/>
        <w:spacing w:line="240" w:lineRule="auto"/>
        <w:rPr>
          <w:rFonts w:ascii="MorganSans" w:hAnsi="MorganSans" w:cs="Arial"/>
          <w:b/>
          <w:bCs/>
          <w:sz w:val="19"/>
          <w:szCs w:val="19"/>
          <w:lang w:eastAsia="da-DK"/>
        </w:rPr>
      </w:pPr>
    </w:p>
    <w:p w:rsidR="00042A56" w:rsidRDefault="00042A56" w:rsidP="00042A56">
      <w:pPr>
        <w:autoSpaceDE w:val="0"/>
        <w:autoSpaceDN w:val="0"/>
        <w:adjustRightInd w:val="0"/>
        <w:spacing w:line="240" w:lineRule="auto"/>
        <w:rPr>
          <w:rFonts w:ascii="MorganSans" w:hAnsi="MorganSans" w:cs="Arial"/>
          <w:b/>
          <w:bCs/>
          <w:sz w:val="19"/>
          <w:szCs w:val="19"/>
          <w:lang w:eastAsia="da-DK"/>
        </w:rPr>
      </w:pPr>
    </w:p>
    <w:p w:rsidR="00042A56" w:rsidRPr="00370CD9" w:rsidRDefault="00B828AE"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b/>
          <w:bCs/>
          <w:sz w:val="19"/>
          <w:szCs w:val="19"/>
          <w:lang w:eastAsia="da-DK"/>
        </w:rPr>
        <w:t>3</w:t>
      </w:r>
      <w:r w:rsidR="00042A56" w:rsidRPr="00370CD9">
        <w:rPr>
          <w:rFonts w:ascii="MorganSans" w:hAnsi="MorganSans" w:cs="Arial"/>
          <w:b/>
          <w:bCs/>
          <w:sz w:val="19"/>
          <w:szCs w:val="19"/>
          <w:lang w:eastAsia="da-DK"/>
        </w:rPr>
        <w:t>. Hvem er dine kunder?</w:t>
      </w:r>
      <w:r w:rsidR="00B76BDC">
        <w:rPr>
          <w:rFonts w:ascii="MorganSans" w:hAnsi="MorganSans" w:cs="Arial"/>
          <w:b/>
          <w:bCs/>
          <w:sz w:val="19"/>
          <w:szCs w:val="19"/>
          <w:lang w:eastAsia="da-DK"/>
        </w:rPr>
        <w:t xml:space="preserve"> </w:t>
      </w:r>
      <w:r w:rsidR="00B5524E" w:rsidRPr="0061116E">
        <w:rPr>
          <w:rFonts w:ascii="MorganSans" w:hAnsi="MorganSans" w:cs="Arial"/>
          <w:b/>
          <w:bCs/>
          <w:sz w:val="19"/>
          <w:szCs w:val="19"/>
          <w:lang w:eastAsia="da-DK"/>
        </w:rPr>
        <w:t>Hvor mange er der?</w:t>
      </w:r>
      <w:r w:rsidR="00042A56" w:rsidRPr="00370CD9">
        <w:rPr>
          <w:rFonts w:ascii="MorganSans" w:hAnsi="MorganSans" w:cs="Arial"/>
          <w:sz w:val="19"/>
          <w:szCs w:val="19"/>
          <w:lang w:eastAsia="da-DK"/>
        </w:rPr>
        <w:br/>
      </w:r>
      <w:r w:rsidR="00042A56">
        <w:rPr>
          <w:rFonts w:ascii="MorganSans" w:hAnsi="MorganSans" w:cs="Arial"/>
          <w:sz w:val="19"/>
          <w:szCs w:val="19"/>
          <w:lang w:eastAsia="da-DK"/>
        </w:rPr>
        <w:t xml:space="preserve">F.eks. </w:t>
      </w:r>
      <w:r w:rsidR="004E4EA8">
        <w:rPr>
          <w:rFonts w:ascii="MorganSans" w:hAnsi="MorganSans" w:cs="Arial"/>
          <w:sz w:val="19"/>
          <w:szCs w:val="19"/>
          <w:lang w:eastAsia="da-DK"/>
        </w:rPr>
        <w:t>”</w:t>
      </w:r>
      <w:r w:rsidR="00042A56" w:rsidRPr="00370CD9">
        <w:rPr>
          <w:rFonts w:ascii="MorganSans" w:hAnsi="MorganSans" w:cs="Arial"/>
          <w:sz w:val="19"/>
          <w:szCs w:val="19"/>
          <w:lang w:eastAsia="da-DK"/>
        </w:rPr>
        <w:t>Virksomheder der har behov for at modtage og bearbejde informationer for kunder</w:t>
      </w:r>
      <w:r w:rsidR="004E4EA8">
        <w:rPr>
          <w:rFonts w:ascii="MorganSans" w:hAnsi="MorganSans" w:cs="Arial"/>
          <w:sz w:val="19"/>
          <w:szCs w:val="19"/>
          <w:lang w:eastAsia="da-DK"/>
        </w:rPr>
        <w:t>”, ”F</w:t>
      </w:r>
      <w:r w:rsidR="00042A56" w:rsidRPr="00370CD9">
        <w:rPr>
          <w:rFonts w:ascii="MorganSans" w:hAnsi="MorganSans" w:cs="Arial"/>
          <w:sz w:val="19"/>
          <w:szCs w:val="19"/>
          <w:lang w:eastAsia="da-DK"/>
        </w:rPr>
        <w:t xml:space="preserve">orbrugere i nærområdet, der vil </w:t>
      </w:r>
      <w:r w:rsidR="004E4EA8">
        <w:rPr>
          <w:rFonts w:ascii="MorganSans" w:hAnsi="MorganSans" w:cs="Arial"/>
          <w:sz w:val="19"/>
          <w:szCs w:val="19"/>
          <w:lang w:eastAsia="da-DK"/>
        </w:rPr>
        <w:t>købe</w:t>
      </w:r>
      <w:r w:rsidR="00042A56" w:rsidRPr="00370CD9">
        <w:rPr>
          <w:rFonts w:ascii="MorganSans" w:hAnsi="MorganSans" w:cs="Arial"/>
          <w:sz w:val="19"/>
          <w:szCs w:val="19"/>
          <w:lang w:eastAsia="da-DK"/>
        </w:rPr>
        <w:t xml:space="preserve"> kød er af bedste kvalitet</w:t>
      </w:r>
      <w:r w:rsidR="004E4EA8">
        <w:rPr>
          <w:rFonts w:ascii="MorganSans" w:hAnsi="MorganSans" w:cs="Arial"/>
          <w:sz w:val="19"/>
          <w:szCs w:val="19"/>
          <w:lang w:eastAsia="da-DK"/>
        </w:rPr>
        <w:t>”</w:t>
      </w:r>
      <w:r w:rsidR="00042A56" w:rsidRPr="00370CD9">
        <w:rPr>
          <w:rFonts w:ascii="MorganSans" w:hAnsi="MorganSans" w:cs="Arial"/>
          <w:sz w:val="19"/>
          <w:szCs w:val="19"/>
          <w:lang w:eastAsia="da-DK"/>
        </w:rPr>
        <w:t xml:space="preserve"> eller </w:t>
      </w:r>
      <w:r w:rsidR="004E4EA8">
        <w:rPr>
          <w:rFonts w:ascii="MorganSans" w:hAnsi="MorganSans" w:cs="Arial"/>
          <w:sz w:val="19"/>
          <w:szCs w:val="19"/>
          <w:lang w:eastAsia="da-DK"/>
        </w:rPr>
        <w:t>”Seniorer i mellemindkomst-</w:t>
      </w:r>
      <w:r w:rsidR="00042A56" w:rsidRPr="00370CD9">
        <w:rPr>
          <w:rFonts w:ascii="MorganSans" w:hAnsi="MorganSans" w:cs="Arial"/>
          <w:sz w:val="19"/>
          <w:szCs w:val="19"/>
          <w:lang w:eastAsia="da-DK"/>
        </w:rPr>
        <w:t>gruppen</w:t>
      </w:r>
      <w:r w:rsidR="004E4EA8">
        <w:rPr>
          <w:rFonts w:ascii="MorganSans" w:hAnsi="MorganSans" w:cs="Arial"/>
          <w:sz w:val="19"/>
          <w:szCs w:val="19"/>
          <w:lang w:eastAsia="da-DK"/>
        </w:rPr>
        <w:t>”</w:t>
      </w:r>
      <w:r w:rsidR="00042A56" w:rsidRPr="00370CD9">
        <w:rPr>
          <w:rFonts w:ascii="MorganSans" w:hAnsi="MorganSans" w:cs="Arial"/>
          <w:i/>
          <w:iCs/>
          <w:sz w:val="19"/>
          <w:szCs w:val="19"/>
          <w:lang w:eastAsia="da-DK"/>
        </w:rPr>
        <w:t>.</w:t>
      </w: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4E4EA8">
        <w:rPr>
          <w:rFonts w:ascii="MorganSans" w:hAnsi="MorganSans" w:cs="Arial"/>
          <w:sz w:val="19"/>
          <w:szCs w:val="19"/>
          <w:lang w:eastAsia="da-DK"/>
        </w:rPr>
        <w:t>____________________________</w:t>
      </w:r>
    </w:p>
    <w:p w:rsidR="00042A56" w:rsidRDefault="00042A56" w:rsidP="00042A56">
      <w:pPr>
        <w:autoSpaceDE w:val="0"/>
        <w:autoSpaceDN w:val="0"/>
        <w:adjustRightInd w:val="0"/>
        <w:spacing w:line="240" w:lineRule="auto"/>
        <w:rPr>
          <w:rFonts w:ascii="MorganSans" w:hAnsi="MorganSans" w:cs="Arial"/>
          <w:sz w:val="19"/>
          <w:szCs w:val="19"/>
          <w:lang w:eastAsia="da-DK"/>
        </w:rPr>
      </w:pP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4E4EA8">
        <w:rPr>
          <w:rFonts w:ascii="MorganSans" w:hAnsi="MorganSans" w:cs="Arial"/>
          <w:sz w:val="19"/>
          <w:szCs w:val="19"/>
          <w:lang w:eastAsia="da-DK"/>
        </w:rPr>
        <w:t>____________________________</w:t>
      </w: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p>
    <w:p w:rsidR="00042A56"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4E4EA8">
        <w:rPr>
          <w:rFonts w:ascii="MorganSans" w:hAnsi="MorganSans" w:cs="Arial"/>
          <w:sz w:val="19"/>
          <w:szCs w:val="19"/>
          <w:lang w:eastAsia="da-DK"/>
        </w:rPr>
        <w:t>____________________________</w:t>
      </w: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4E4EA8">
        <w:rPr>
          <w:rFonts w:ascii="MorganSans" w:hAnsi="MorganSans" w:cs="Arial"/>
          <w:sz w:val="19"/>
          <w:szCs w:val="19"/>
          <w:lang w:eastAsia="da-DK"/>
        </w:rPr>
        <w:t>____________________________</w:t>
      </w:r>
    </w:p>
    <w:p w:rsidR="00042A56" w:rsidRDefault="00042A56" w:rsidP="00042A56">
      <w:pPr>
        <w:autoSpaceDE w:val="0"/>
        <w:autoSpaceDN w:val="0"/>
        <w:adjustRightInd w:val="0"/>
        <w:spacing w:line="240" w:lineRule="auto"/>
        <w:rPr>
          <w:rFonts w:ascii="MorganSans" w:hAnsi="MorganSans" w:cs="Arial"/>
          <w:sz w:val="19"/>
          <w:szCs w:val="19"/>
          <w:lang w:eastAsia="da-DK"/>
        </w:rPr>
      </w:pP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4E4EA8">
        <w:rPr>
          <w:rFonts w:ascii="MorganSans" w:hAnsi="MorganSans" w:cs="Arial"/>
          <w:sz w:val="19"/>
          <w:szCs w:val="19"/>
          <w:lang w:eastAsia="da-DK"/>
        </w:rPr>
        <w:t>____________________________</w:t>
      </w: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p>
    <w:p w:rsidR="00042A56"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4E4EA8">
        <w:rPr>
          <w:rFonts w:ascii="MorganSans" w:hAnsi="MorganSans" w:cs="Arial"/>
          <w:sz w:val="19"/>
          <w:szCs w:val="19"/>
          <w:lang w:eastAsia="da-DK"/>
        </w:rPr>
        <w:t>____________________________</w:t>
      </w:r>
    </w:p>
    <w:p w:rsidR="00B828AE" w:rsidRPr="00370CD9" w:rsidRDefault="00B828AE" w:rsidP="00B828AE">
      <w:pPr>
        <w:autoSpaceDE w:val="0"/>
        <w:autoSpaceDN w:val="0"/>
        <w:adjustRightInd w:val="0"/>
        <w:spacing w:line="240" w:lineRule="auto"/>
        <w:rPr>
          <w:rFonts w:ascii="MorganSans" w:hAnsi="MorganSans" w:cs="Arial"/>
          <w:sz w:val="19"/>
          <w:szCs w:val="19"/>
          <w:lang w:eastAsia="da-DK"/>
        </w:rPr>
      </w:pPr>
    </w:p>
    <w:p w:rsidR="00042A56" w:rsidRDefault="00B828AE" w:rsidP="00B828AE">
      <w:pPr>
        <w:autoSpaceDE w:val="0"/>
        <w:autoSpaceDN w:val="0"/>
        <w:adjustRightInd w:val="0"/>
        <w:spacing w:line="240" w:lineRule="auto"/>
        <w:rPr>
          <w:rFonts w:ascii="MorganSans" w:hAnsi="MorganSans" w:cs="Arial"/>
          <w:b/>
          <w:bCs/>
          <w:sz w:val="19"/>
          <w:szCs w:val="19"/>
          <w:lang w:eastAsia="da-DK"/>
        </w:rPr>
      </w:pPr>
      <w:r>
        <w:rPr>
          <w:rFonts w:ascii="MorganSans" w:hAnsi="MorganSans" w:cs="Arial"/>
          <w:sz w:val="19"/>
          <w:szCs w:val="19"/>
          <w:lang w:eastAsia="da-DK"/>
        </w:rPr>
        <w:t>__________________________________________________________________________________________________</w:t>
      </w:r>
    </w:p>
    <w:p w:rsidR="00B828AE" w:rsidRDefault="00B828AE" w:rsidP="00B828AE">
      <w:pPr>
        <w:autoSpaceDE w:val="0"/>
        <w:autoSpaceDN w:val="0"/>
        <w:adjustRightInd w:val="0"/>
        <w:spacing w:line="240" w:lineRule="auto"/>
        <w:rPr>
          <w:rFonts w:ascii="MorganSans" w:hAnsi="MorganSans" w:cs="Arial"/>
          <w:sz w:val="19"/>
          <w:szCs w:val="19"/>
          <w:lang w:eastAsia="da-DK"/>
        </w:rPr>
      </w:pPr>
    </w:p>
    <w:p w:rsidR="00B828AE" w:rsidRDefault="00B828AE" w:rsidP="00B828AE">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__________________________________________________________________________________________________</w:t>
      </w:r>
    </w:p>
    <w:p w:rsidR="00B828AE" w:rsidRDefault="00B828AE" w:rsidP="00B828AE">
      <w:pPr>
        <w:autoSpaceDE w:val="0"/>
        <w:autoSpaceDN w:val="0"/>
        <w:adjustRightInd w:val="0"/>
        <w:spacing w:line="240" w:lineRule="auto"/>
        <w:rPr>
          <w:rFonts w:ascii="MorganSans" w:hAnsi="MorganSans" w:cs="Arial"/>
          <w:b/>
          <w:bCs/>
          <w:sz w:val="19"/>
          <w:szCs w:val="19"/>
          <w:lang w:eastAsia="da-DK"/>
        </w:rPr>
      </w:pPr>
    </w:p>
    <w:p w:rsidR="00042A56" w:rsidRPr="00370CD9" w:rsidRDefault="00B828AE"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b/>
          <w:bCs/>
          <w:sz w:val="19"/>
          <w:szCs w:val="19"/>
          <w:lang w:eastAsia="da-DK"/>
        </w:rPr>
        <w:lastRenderedPageBreak/>
        <w:t>4</w:t>
      </w:r>
      <w:r w:rsidR="00042A56" w:rsidRPr="00370CD9">
        <w:rPr>
          <w:rFonts w:ascii="MorganSans" w:hAnsi="MorganSans" w:cs="Arial"/>
          <w:b/>
          <w:bCs/>
          <w:sz w:val="19"/>
          <w:szCs w:val="19"/>
          <w:lang w:eastAsia="da-DK"/>
        </w:rPr>
        <w:t>. Hvilke behov vil du dække hos dine kunder?</w:t>
      </w:r>
      <w:r w:rsidR="00042A56" w:rsidRPr="00370CD9">
        <w:rPr>
          <w:rFonts w:ascii="MorganSans" w:hAnsi="MorganSans" w:cs="Arial"/>
          <w:sz w:val="19"/>
          <w:szCs w:val="19"/>
          <w:lang w:eastAsia="da-DK"/>
        </w:rPr>
        <w:br/>
        <w:t xml:space="preserve">F.eks. </w:t>
      </w:r>
      <w:r w:rsidR="004E4EA8">
        <w:rPr>
          <w:rFonts w:ascii="MorganSans" w:hAnsi="MorganSans" w:cs="Arial"/>
          <w:sz w:val="19"/>
          <w:szCs w:val="19"/>
          <w:lang w:eastAsia="da-DK"/>
        </w:rPr>
        <w:t>”V</w:t>
      </w:r>
      <w:r w:rsidR="00042A56" w:rsidRPr="00370CD9">
        <w:rPr>
          <w:rFonts w:ascii="MorganSans" w:hAnsi="MorganSans" w:cs="Arial"/>
          <w:sz w:val="19"/>
          <w:szCs w:val="19"/>
          <w:lang w:eastAsia="da-DK"/>
        </w:rPr>
        <w:t>ed at integrere web og administration kan virksomheden spare penge og give ekstra service til kunderne</w:t>
      </w:r>
      <w:r w:rsidR="004E4EA8">
        <w:rPr>
          <w:rFonts w:ascii="MorganSans" w:hAnsi="MorganSans" w:cs="Arial"/>
          <w:sz w:val="19"/>
          <w:szCs w:val="19"/>
          <w:lang w:eastAsia="da-DK"/>
        </w:rPr>
        <w:t>”</w:t>
      </w:r>
      <w:r w:rsidR="00042A56" w:rsidRPr="00370CD9">
        <w:rPr>
          <w:rFonts w:ascii="MorganSans" w:hAnsi="MorganSans" w:cs="Arial"/>
          <w:sz w:val="19"/>
          <w:szCs w:val="19"/>
          <w:lang w:eastAsia="da-DK"/>
        </w:rPr>
        <w:t xml:space="preserve">, </w:t>
      </w:r>
      <w:r w:rsidR="004E4EA8">
        <w:rPr>
          <w:rFonts w:ascii="MorganSans" w:hAnsi="MorganSans" w:cs="Arial"/>
          <w:sz w:val="19"/>
          <w:szCs w:val="19"/>
          <w:lang w:eastAsia="da-DK"/>
        </w:rPr>
        <w:t>”F</w:t>
      </w:r>
      <w:r w:rsidR="00042A56" w:rsidRPr="00370CD9">
        <w:rPr>
          <w:rFonts w:ascii="MorganSans" w:hAnsi="MorganSans" w:cs="Arial"/>
          <w:sz w:val="19"/>
          <w:szCs w:val="19"/>
          <w:lang w:eastAsia="da-DK"/>
        </w:rPr>
        <w:t>orbrugerens vished om altid at få mørt kød</w:t>
      </w:r>
      <w:r w:rsidR="004E4EA8">
        <w:rPr>
          <w:rFonts w:ascii="MorganSans" w:hAnsi="MorganSans" w:cs="Arial"/>
          <w:sz w:val="19"/>
          <w:szCs w:val="19"/>
          <w:lang w:eastAsia="da-DK"/>
        </w:rPr>
        <w:t>”</w:t>
      </w:r>
      <w:r w:rsidR="00042A56" w:rsidRPr="00370CD9">
        <w:rPr>
          <w:rFonts w:ascii="MorganSans" w:hAnsi="MorganSans" w:cs="Arial"/>
          <w:sz w:val="19"/>
          <w:szCs w:val="19"/>
          <w:lang w:eastAsia="da-DK"/>
        </w:rPr>
        <w:t xml:space="preserve"> og </w:t>
      </w:r>
      <w:r w:rsidR="004E4EA8">
        <w:rPr>
          <w:rFonts w:ascii="MorganSans" w:hAnsi="MorganSans" w:cs="Arial"/>
          <w:sz w:val="19"/>
          <w:szCs w:val="19"/>
          <w:lang w:eastAsia="da-DK"/>
        </w:rPr>
        <w:t>”D</w:t>
      </w:r>
      <w:r w:rsidR="00042A56" w:rsidRPr="00370CD9">
        <w:rPr>
          <w:rFonts w:ascii="MorganSans" w:hAnsi="MorganSans" w:cs="Arial"/>
          <w:sz w:val="19"/>
          <w:szCs w:val="19"/>
          <w:lang w:eastAsia="da-DK"/>
        </w:rPr>
        <w:t xml:space="preserve">e rejsende </w:t>
      </w:r>
      <w:r w:rsidR="004E4EA8">
        <w:rPr>
          <w:rFonts w:ascii="MorganSans" w:hAnsi="MorganSans" w:cs="Arial"/>
          <w:sz w:val="19"/>
          <w:szCs w:val="19"/>
          <w:lang w:eastAsia="da-DK"/>
        </w:rPr>
        <w:t>mærker</w:t>
      </w:r>
      <w:r w:rsidR="00042A56" w:rsidRPr="00370CD9">
        <w:rPr>
          <w:rFonts w:ascii="MorganSans" w:hAnsi="MorganSans" w:cs="Arial"/>
          <w:sz w:val="19"/>
          <w:szCs w:val="19"/>
          <w:lang w:eastAsia="da-DK"/>
        </w:rPr>
        <w:t xml:space="preserve"> historiens vingesus</w:t>
      </w:r>
      <w:r w:rsidR="004E4EA8">
        <w:rPr>
          <w:rFonts w:ascii="MorganSans" w:hAnsi="MorganSans" w:cs="Arial"/>
          <w:sz w:val="19"/>
          <w:szCs w:val="19"/>
          <w:lang w:eastAsia="da-DK"/>
        </w:rPr>
        <w:t>”</w:t>
      </w:r>
      <w:r w:rsidR="00042A56" w:rsidRPr="00370CD9">
        <w:rPr>
          <w:rFonts w:ascii="MorganSans" w:hAnsi="MorganSans" w:cs="Arial"/>
          <w:i/>
          <w:iCs/>
          <w:sz w:val="19"/>
          <w:szCs w:val="19"/>
          <w:lang w:eastAsia="da-DK"/>
        </w:rPr>
        <w:t>.</w:t>
      </w: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4E4EA8">
        <w:rPr>
          <w:rFonts w:ascii="MorganSans" w:hAnsi="MorganSans" w:cs="Arial"/>
          <w:sz w:val="19"/>
          <w:szCs w:val="19"/>
          <w:lang w:eastAsia="da-DK"/>
        </w:rPr>
        <w:t>____________________________</w:t>
      </w:r>
    </w:p>
    <w:p w:rsidR="00042A56" w:rsidRDefault="00042A56" w:rsidP="00042A56">
      <w:pPr>
        <w:autoSpaceDE w:val="0"/>
        <w:autoSpaceDN w:val="0"/>
        <w:adjustRightInd w:val="0"/>
        <w:spacing w:line="240" w:lineRule="auto"/>
        <w:rPr>
          <w:rFonts w:ascii="MorganSans" w:hAnsi="MorganSans" w:cs="Arial"/>
          <w:sz w:val="19"/>
          <w:szCs w:val="19"/>
          <w:lang w:eastAsia="da-DK"/>
        </w:rPr>
      </w:pP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4E4EA8">
        <w:rPr>
          <w:rFonts w:ascii="MorganSans" w:hAnsi="MorganSans" w:cs="Arial"/>
          <w:sz w:val="19"/>
          <w:szCs w:val="19"/>
          <w:lang w:eastAsia="da-DK"/>
        </w:rPr>
        <w:t>____________________________</w:t>
      </w: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p>
    <w:p w:rsidR="00042A56"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4E4EA8">
        <w:rPr>
          <w:rFonts w:ascii="MorganSans" w:hAnsi="MorganSans" w:cs="Arial"/>
          <w:sz w:val="19"/>
          <w:szCs w:val="19"/>
          <w:lang w:eastAsia="da-DK"/>
        </w:rPr>
        <w:t>____________________________</w:t>
      </w: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4E4EA8">
        <w:rPr>
          <w:rFonts w:ascii="MorganSans" w:hAnsi="MorganSans" w:cs="Arial"/>
          <w:sz w:val="19"/>
          <w:szCs w:val="19"/>
          <w:lang w:eastAsia="da-DK"/>
        </w:rPr>
        <w:t>____________________________</w:t>
      </w:r>
    </w:p>
    <w:p w:rsidR="00042A56" w:rsidRDefault="00042A56" w:rsidP="00042A56">
      <w:pPr>
        <w:autoSpaceDE w:val="0"/>
        <w:autoSpaceDN w:val="0"/>
        <w:adjustRightInd w:val="0"/>
        <w:spacing w:line="240" w:lineRule="auto"/>
        <w:rPr>
          <w:rFonts w:ascii="MorganSans" w:hAnsi="MorganSans" w:cs="Arial"/>
          <w:sz w:val="19"/>
          <w:szCs w:val="19"/>
          <w:lang w:eastAsia="da-DK"/>
        </w:rPr>
      </w:pP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4E4EA8">
        <w:rPr>
          <w:rFonts w:ascii="MorganSans" w:hAnsi="MorganSans" w:cs="Arial"/>
          <w:sz w:val="19"/>
          <w:szCs w:val="19"/>
          <w:lang w:eastAsia="da-DK"/>
        </w:rPr>
        <w:t>____________________________</w:t>
      </w: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p>
    <w:p w:rsidR="00042A56"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4E4EA8">
        <w:rPr>
          <w:rFonts w:ascii="MorganSans" w:hAnsi="MorganSans" w:cs="Arial"/>
          <w:sz w:val="19"/>
          <w:szCs w:val="19"/>
          <w:lang w:eastAsia="da-DK"/>
        </w:rPr>
        <w:t>____________________________</w:t>
      </w:r>
    </w:p>
    <w:p w:rsidR="00042A56" w:rsidRDefault="00042A56" w:rsidP="00042A56">
      <w:pPr>
        <w:autoSpaceDE w:val="0"/>
        <w:autoSpaceDN w:val="0"/>
        <w:adjustRightInd w:val="0"/>
        <w:spacing w:line="240" w:lineRule="auto"/>
        <w:rPr>
          <w:rFonts w:ascii="MorganSans" w:hAnsi="MorganSans" w:cs="Arial"/>
          <w:b/>
          <w:bCs/>
          <w:sz w:val="19"/>
          <w:szCs w:val="19"/>
          <w:lang w:eastAsia="da-DK"/>
        </w:rPr>
      </w:pP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4E4EA8">
        <w:rPr>
          <w:rFonts w:ascii="MorganSans" w:hAnsi="MorganSans" w:cs="Arial"/>
          <w:sz w:val="19"/>
          <w:szCs w:val="19"/>
          <w:lang w:eastAsia="da-DK"/>
        </w:rPr>
        <w:t>____________________________</w:t>
      </w: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p>
    <w:p w:rsidR="00B828AE" w:rsidRDefault="00B828AE" w:rsidP="00B828AE">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__________________________________________________________________________________________________</w:t>
      </w:r>
    </w:p>
    <w:p w:rsidR="00B828AE" w:rsidRDefault="00B828AE" w:rsidP="00B828AE">
      <w:pPr>
        <w:autoSpaceDE w:val="0"/>
        <w:autoSpaceDN w:val="0"/>
        <w:adjustRightInd w:val="0"/>
        <w:spacing w:line="240" w:lineRule="auto"/>
        <w:rPr>
          <w:rFonts w:ascii="MorganSans" w:hAnsi="MorganSans" w:cs="Arial"/>
          <w:b/>
          <w:bCs/>
          <w:sz w:val="19"/>
          <w:szCs w:val="19"/>
          <w:lang w:eastAsia="da-DK"/>
        </w:rPr>
      </w:pP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p>
    <w:p w:rsidR="00B828AE" w:rsidRPr="00370CD9" w:rsidRDefault="00B828AE" w:rsidP="00B828AE">
      <w:pPr>
        <w:autoSpaceDE w:val="0"/>
        <w:autoSpaceDN w:val="0"/>
        <w:adjustRightInd w:val="0"/>
        <w:spacing w:line="240" w:lineRule="auto"/>
        <w:rPr>
          <w:rFonts w:ascii="MorganSans" w:hAnsi="MorganSans" w:cs="Arial"/>
          <w:sz w:val="19"/>
          <w:szCs w:val="19"/>
          <w:lang w:eastAsia="da-DK"/>
        </w:rPr>
      </w:pPr>
      <w:r>
        <w:rPr>
          <w:rFonts w:ascii="MorganSans" w:hAnsi="MorganSans" w:cs="Arial"/>
          <w:b/>
          <w:bCs/>
          <w:sz w:val="19"/>
          <w:szCs w:val="19"/>
          <w:lang w:eastAsia="da-DK"/>
        </w:rPr>
        <w:t>5</w:t>
      </w:r>
      <w:r w:rsidRPr="00370CD9">
        <w:rPr>
          <w:rFonts w:ascii="MorganSans" w:hAnsi="MorganSans" w:cs="Arial"/>
          <w:b/>
          <w:bCs/>
          <w:sz w:val="19"/>
          <w:szCs w:val="19"/>
          <w:lang w:eastAsia="da-DK"/>
        </w:rPr>
        <w:t xml:space="preserve">. </w:t>
      </w:r>
      <w:r>
        <w:rPr>
          <w:rFonts w:ascii="MorganSans" w:hAnsi="MorganSans" w:cs="Arial"/>
          <w:b/>
          <w:bCs/>
          <w:sz w:val="19"/>
          <w:szCs w:val="19"/>
          <w:lang w:eastAsia="da-DK"/>
        </w:rPr>
        <w:t>Hvem er dine konkurrenter?</w:t>
      </w:r>
      <w:r w:rsidRPr="00370CD9">
        <w:rPr>
          <w:rFonts w:ascii="MorganSans" w:hAnsi="MorganSans" w:cs="Arial"/>
          <w:sz w:val="19"/>
          <w:szCs w:val="19"/>
          <w:lang w:eastAsia="da-DK"/>
        </w:rPr>
        <w:br/>
        <w:t xml:space="preserve">F.eks. </w:t>
      </w:r>
      <w:r>
        <w:rPr>
          <w:rFonts w:ascii="MorganSans" w:hAnsi="MorganSans" w:cs="Arial"/>
          <w:sz w:val="19"/>
          <w:szCs w:val="19"/>
          <w:lang w:eastAsia="da-DK"/>
        </w:rPr>
        <w:t>”</w:t>
      </w:r>
      <w:r w:rsidR="004A0E16">
        <w:rPr>
          <w:rFonts w:ascii="MorganSans" w:hAnsi="MorganSans" w:cs="Arial"/>
          <w:sz w:val="19"/>
          <w:szCs w:val="19"/>
          <w:lang w:eastAsia="da-DK"/>
        </w:rPr>
        <w:t>IT-konsulenthuse og evt. nye AI-spillere</w:t>
      </w:r>
      <w:r>
        <w:rPr>
          <w:rFonts w:ascii="MorganSans" w:hAnsi="MorganSans" w:cs="Arial"/>
          <w:sz w:val="19"/>
          <w:szCs w:val="19"/>
          <w:lang w:eastAsia="da-DK"/>
        </w:rPr>
        <w:t>”</w:t>
      </w:r>
      <w:r w:rsidRPr="00370CD9">
        <w:rPr>
          <w:rFonts w:ascii="MorganSans" w:hAnsi="MorganSans" w:cs="Arial"/>
          <w:sz w:val="19"/>
          <w:szCs w:val="19"/>
          <w:lang w:eastAsia="da-DK"/>
        </w:rPr>
        <w:t xml:space="preserve">, </w:t>
      </w:r>
      <w:r>
        <w:rPr>
          <w:rFonts w:ascii="MorganSans" w:hAnsi="MorganSans" w:cs="Arial"/>
          <w:sz w:val="19"/>
          <w:szCs w:val="19"/>
          <w:lang w:eastAsia="da-DK"/>
        </w:rPr>
        <w:t>”</w:t>
      </w:r>
      <w:r w:rsidR="007254A8">
        <w:rPr>
          <w:rFonts w:ascii="MorganSans" w:hAnsi="MorganSans" w:cs="Arial"/>
          <w:sz w:val="19"/>
          <w:szCs w:val="19"/>
          <w:lang w:eastAsia="da-DK"/>
        </w:rPr>
        <w:t>Supermarkeder med slagterafdelinger og theMeatclub.dk</w:t>
      </w:r>
      <w:r>
        <w:rPr>
          <w:rFonts w:ascii="MorganSans" w:hAnsi="MorganSans" w:cs="Arial"/>
          <w:sz w:val="19"/>
          <w:szCs w:val="19"/>
          <w:lang w:eastAsia="da-DK"/>
        </w:rPr>
        <w:t>”</w:t>
      </w:r>
      <w:r w:rsidRPr="00370CD9">
        <w:rPr>
          <w:rFonts w:ascii="MorganSans" w:hAnsi="MorganSans" w:cs="Arial"/>
          <w:sz w:val="19"/>
          <w:szCs w:val="19"/>
          <w:lang w:eastAsia="da-DK"/>
        </w:rPr>
        <w:t xml:space="preserve"> og </w:t>
      </w:r>
      <w:r>
        <w:rPr>
          <w:rFonts w:ascii="MorganSans" w:hAnsi="MorganSans" w:cs="Arial"/>
          <w:sz w:val="19"/>
          <w:szCs w:val="19"/>
          <w:lang w:eastAsia="da-DK"/>
        </w:rPr>
        <w:t>”</w:t>
      </w:r>
      <w:r w:rsidR="007254A8">
        <w:rPr>
          <w:rFonts w:ascii="MorganSans" w:hAnsi="MorganSans" w:cs="Arial"/>
          <w:sz w:val="19"/>
          <w:szCs w:val="19"/>
          <w:lang w:eastAsia="da-DK"/>
        </w:rPr>
        <w:t>Bella Rejser og Ældre Sagen</w:t>
      </w:r>
      <w:r>
        <w:rPr>
          <w:rFonts w:ascii="MorganSans" w:hAnsi="MorganSans" w:cs="Arial"/>
          <w:sz w:val="19"/>
          <w:szCs w:val="19"/>
          <w:lang w:eastAsia="da-DK"/>
        </w:rPr>
        <w:t>”</w:t>
      </w:r>
      <w:r w:rsidRPr="00370CD9">
        <w:rPr>
          <w:rFonts w:ascii="MorganSans" w:hAnsi="MorganSans" w:cs="Arial"/>
          <w:i/>
          <w:iCs/>
          <w:sz w:val="19"/>
          <w:szCs w:val="19"/>
          <w:lang w:eastAsia="da-DK"/>
        </w:rPr>
        <w:t>.</w:t>
      </w:r>
    </w:p>
    <w:p w:rsidR="00B828AE" w:rsidRPr="00370CD9" w:rsidRDefault="00B828AE" w:rsidP="00B828AE">
      <w:pPr>
        <w:autoSpaceDE w:val="0"/>
        <w:autoSpaceDN w:val="0"/>
        <w:adjustRightInd w:val="0"/>
        <w:spacing w:line="240" w:lineRule="auto"/>
        <w:rPr>
          <w:rFonts w:ascii="MorganSans" w:hAnsi="MorganSans" w:cs="Arial"/>
          <w:sz w:val="19"/>
          <w:szCs w:val="19"/>
          <w:lang w:eastAsia="da-DK"/>
        </w:rPr>
      </w:pPr>
    </w:p>
    <w:p w:rsidR="00B828AE" w:rsidRPr="00370CD9" w:rsidRDefault="00B828AE" w:rsidP="00B828AE">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__________________________________________________________________________________________________</w:t>
      </w:r>
    </w:p>
    <w:p w:rsidR="00B828AE" w:rsidRDefault="00B828AE" w:rsidP="00B828AE">
      <w:pPr>
        <w:autoSpaceDE w:val="0"/>
        <w:autoSpaceDN w:val="0"/>
        <w:adjustRightInd w:val="0"/>
        <w:spacing w:line="240" w:lineRule="auto"/>
        <w:rPr>
          <w:rFonts w:ascii="MorganSans" w:hAnsi="MorganSans" w:cs="Arial"/>
          <w:sz w:val="19"/>
          <w:szCs w:val="19"/>
          <w:lang w:eastAsia="da-DK"/>
        </w:rPr>
      </w:pPr>
    </w:p>
    <w:p w:rsidR="00B828AE" w:rsidRPr="00370CD9" w:rsidRDefault="00B828AE" w:rsidP="00B828AE">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__________________________________________________________________________________________________</w:t>
      </w:r>
    </w:p>
    <w:p w:rsidR="00B828AE" w:rsidRPr="00370CD9" w:rsidRDefault="00B828AE" w:rsidP="00B828AE">
      <w:pPr>
        <w:autoSpaceDE w:val="0"/>
        <w:autoSpaceDN w:val="0"/>
        <w:adjustRightInd w:val="0"/>
        <w:spacing w:line="240" w:lineRule="auto"/>
        <w:rPr>
          <w:rFonts w:ascii="MorganSans" w:hAnsi="MorganSans" w:cs="Arial"/>
          <w:sz w:val="19"/>
          <w:szCs w:val="19"/>
          <w:lang w:eastAsia="da-DK"/>
        </w:rPr>
      </w:pPr>
    </w:p>
    <w:p w:rsidR="00B828AE" w:rsidRDefault="00B828AE" w:rsidP="00B828AE">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__________________________________________________________________________________________________</w:t>
      </w:r>
    </w:p>
    <w:p w:rsidR="00B828AE" w:rsidRPr="00370CD9" w:rsidRDefault="00B828AE" w:rsidP="00B828AE">
      <w:pPr>
        <w:autoSpaceDE w:val="0"/>
        <w:autoSpaceDN w:val="0"/>
        <w:adjustRightInd w:val="0"/>
        <w:spacing w:line="240" w:lineRule="auto"/>
        <w:rPr>
          <w:rFonts w:ascii="MorganSans" w:hAnsi="MorganSans" w:cs="Arial"/>
          <w:sz w:val="19"/>
          <w:szCs w:val="19"/>
          <w:lang w:eastAsia="da-DK"/>
        </w:rPr>
      </w:pPr>
    </w:p>
    <w:p w:rsidR="00B828AE" w:rsidRPr="00370CD9" w:rsidRDefault="00B828AE" w:rsidP="00B828AE">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__________________________________________________________________________________________________</w:t>
      </w:r>
    </w:p>
    <w:p w:rsidR="00B828AE" w:rsidRDefault="00B828AE" w:rsidP="00B828AE">
      <w:pPr>
        <w:autoSpaceDE w:val="0"/>
        <w:autoSpaceDN w:val="0"/>
        <w:adjustRightInd w:val="0"/>
        <w:spacing w:line="240" w:lineRule="auto"/>
        <w:rPr>
          <w:rFonts w:ascii="MorganSans" w:hAnsi="MorganSans" w:cs="Arial"/>
          <w:sz w:val="19"/>
          <w:szCs w:val="19"/>
          <w:lang w:eastAsia="da-DK"/>
        </w:rPr>
      </w:pPr>
    </w:p>
    <w:p w:rsidR="00B828AE" w:rsidRPr="00370CD9" w:rsidRDefault="00B828AE" w:rsidP="00B828AE">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__________________________________________________________________________________________________</w:t>
      </w:r>
    </w:p>
    <w:p w:rsidR="00B828AE" w:rsidRPr="00370CD9" w:rsidRDefault="00B828AE" w:rsidP="00B828AE">
      <w:pPr>
        <w:autoSpaceDE w:val="0"/>
        <w:autoSpaceDN w:val="0"/>
        <w:adjustRightInd w:val="0"/>
        <w:spacing w:line="240" w:lineRule="auto"/>
        <w:rPr>
          <w:rFonts w:ascii="MorganSans" w:hAnsi="MorganSans" w:cs="Arial"/>
          <w:sz w:val="19"/>
          <w:szCs w:val="19"/>
          <w:lang w:eastAsia="da-DK"/>
        </w:rPr>
      </w:pPr>
    </w:p>
    <w:p w:rsidR="00B828AE" w:rsidRDefault="00B828AE" w:rsidP="00B828AE">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__________________________________________________________________________________________________</w:t>
      </w:r>
    </w:p>
    <w:p w:rsidR="00B828AE" w:rsidRDefault="00B828AE" w:rsidP="00B828AE">
      <w:pPr>
        <w:autoSpaceDE w:val="0"/>
        <w:autoSpaceDN w:val="0"/>
        <w:adjustRightInd w:val="0"/>
        <w:spacing w:line="240" w:lineRule="auto"/>
        <w:rPr>
          <w:rFonts w:ascii="MorganSans" w:hAnsi="MorganSans" w:cs="Arial"/>
          <w:b/>
          <w:bCs/>
          <w:sz w:val="19"/>
          <w:szCs w:val="19"/>
          <w:lang w:eastAsia="da-DK"/>
        </w:rPr>
      </w:pPr>
    </w:p>
    <w:p w:rsidR="00B828AE" w:rsidRPr="00370CD9" w:rsidRDefault="00B828AE" w:rsidP="00B828AE">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__________________________________________________________________________________________________</w:t>
      </w:r>
    </w:p>
    <w:p w:rsidR="00B828AE" w:rsidRDefault="00B828AE" w:rsidP="00B828AE">
      <w:pPr>
        <w:autoSpaceDE w:val="0"/>
        <w:autoSpaceDN w:val="0"/>
        <w:adjustRightInd w:val="0"/>
        <w:spacing w:line="240" w:lineRule="auto"/>
        <w:rPr>
          <w:rFonts w:ascii="MorganSans" w:hAnsi="MorganSans" w:cs="Arial"/>
          <w:sz w:val="19"/>
          <w:szCs w:val="19"/>
          <w:lang w:eastAsia="da-DK"/>
        </w:rPr>
      </w:pPr>
    </w:p>
    <w:p w:rsidR="00B828AE" w:rsidRDefault="00B828AE" w:rsidP="00B828AE">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__________________________________________________________________________________________________</w:t>
      </w:r>
    </w:p>
    <w:p w:rsidR="00B828AE" w:rsidRDefault="00B828AE" w:rsidP="00B828AE">
      <w:pPr>
        <w:autoSpaceDE w:val="0"/>
        <w:autoSpaceDN w:val="0"/>
        <w:adjustRightInd w:val="0"/>
        <w:spacing w:line="240" w:lineRule="auto"/>
        <w:rPr>
          <w:rFonts w:ascii="MorganSans" w:hAnsi="MorganSans" w:cs="Arial"/>
          <w:b/>
          <w:bCs/>
          <w:sz w:val="19"/>
          <w:szCs w:val="19"/>
          <w:lang w:eastAsia="da-DK"/>
        </w:rPr>
      </w:pPr>
    </w:p>
    <w:p w:rsidR="00042A56" w:rsidRDefault="00042A56" w:rsidP="00042A56">
      <w:pPr>
        <w:autoSpaceDE w:val="0"/>
        <w:autoSpaceDN w:val="0"/>
        <w:adjustRightInd w:val="0"/>
        <w:spacing w:line="240" w:lineRule="auto"/>
        <w:rPr>
          <w:rFonts w:ascii="MorganSans" w:hAnsi="MorganSans" w:cs="Arial"/>
          <w:b/>
          <w:bCs/>
          <w:sz w:val="19"/>
          <w:szCs w:val="19"/>
          <w:lang w:eastAsia="da-DK"/>
        </w:rPr>
      </w:pPr>
    </w:p>
    <w:p w:rsidR="00042A56" w:rsidRPr="00370CD9" w:rsidRDefault="00B828AE"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b/>
          <w:bCs/>
          <w:sz w:val="19"/>
          <w:szCs w:val="19"/>
          <w:lang w:eastAsia="da-DK"/>
        </w:rPr>
        <w:t>6</w:t>
      </w:r>
      <w:r w:rsidR="00042A56" w:rsidRPr="00370CD9">
        <w:rPr>
          <w:rFonts w:ascii="MorganSans" w:hAnsi="MorganSans" w:cs="Arial"/>
          <w:b/>
          <w:bCs/>
          <w:sz w:val="19"/>
          <w:szCs w:val="19"/>
          <w:lang w:eastAsia="da-DK"/>
        </w:rPr>
        <w:t>. Hvad er det specielle ved din idé taget i forhold til dine konkurrenter?</w:t>
      </w:r>
      <w:r w:rsidR="00042A56" w:rsidRPr="00370CD9">
        <w:rPr>
          <w:rFonts w:ascii="MorganSans" w:hAnsi="MorganSans" w:cs="Arial"/>
          <w:sz w:val="19"/>
          <w:szCs w:val="19"/>
          <w:lang w:eastAsia="da-DK"/>
        </w:rPr>
        <w:br/>
        <w:t xml:space="preserve">F.eks. </w:t>
      </w:r>
      <w:r w:rsidR="004E4EA8">
        <w:rPr>
          <w:rFonts w:ascii="MorganSans" w:hAnsi="MorganSans" w:cs="Arial"/>
          <w:sz w:val="19"/>
          <w:szCs w:val="19"/>
          <w:lang w:eastAsia="da-DK"/>
        </w:rPr>
        <w:t>”</w:t>
      </w:r>
      <w:r w:rsidR="00042A56" w:rsidRPr="00370CD9">
        <w:rPr>
          <w:rFonts w:ascii="MorganSans" w:hAnsi="MorganSans" w:cs="Arial"/>
          <w:sz w:val="19"/>
          <w:szCs w:val="19"/>
          <w:lang w:eastAsia="da-DK"/>
        </w:rPr>
        <w:t xml:space="preserve">Vi opsøger selv kunderne og giver dem </w:t>
      </w:r>
      <w:r w:rsidR="00042A56">
        <w:rPr>
          <w:rFonts w:ascii="MorganSans" w:hAnsi="MorganSans" w:cs="Arial"/>
          <w:sz w:val="19"/>
          <w:szCs w:val="19"/>
          <w:lang w:eastAsia="da-DK"/>
        </w:rPr>
        <w:t>indsigt</w:t>
      </w:r>
      <w:r w:rsidR="00042A56" w:rsidRPr="00370CD9">
        <w:rPr>
          <w:rFonts w:ascii="MorganSans" w:hAnsi="MorganSans" w:cs="Arial"/>
          <w:sz w:val="19"/>
          <w:szCs w:val="19"/>
          <w:lang w:eastAsia="da-DK"/>
        </w:rPr>
        <w:t xml:space="preserve"> </w:t>
      </w:r>
      <w:r w:rsidR="00042A56">
        <w:rPr>
          <w:rFonts w:ascii="MorganSans" w:hAnsi="MorganSans" w:cs="Arial"/>
          <w:sz w:val="19"/>
          <w:szCs w:val="19"/>
          <w:lang w:eastAsia="da-DK"/>
        </w:rPr>
        <w:t>i</w:t>
      </w:r>
      <w:r w:rsidR="00042A56" w:rsidRPr="00370CD9">
        <w:rPr>
          <w:rFonts w:ascii="MorganSans" w:hAnsi="MorganSans" w:cs="Arial"/>
          <w:sz w:val="19"/>
          <w:szCs w:val="19"/>
          <w:lang w:eastAsia="da-DK"/>
        </w:rPr>
        <w:t xml:space="preserve"> hvilke services og besparelser de kan opnå</w:t>
      </w:r>
      <w:r w:rsidR="004E4EA8">
        <w:rPr>
          <w:rFonts w:ascii="MorganSans" w:hAnsi="MorganSans" w:cs="Arial"/>
          <w:sz w:val="19"/>
          <w:szCs w:val="19"/>
          <w:lang w:eastAsia="da-DK"/>
        </w:rPr>
        <w:t>”</w:t>
      </w:r>
      <w:r w:rsidR="00042A56">
        <w:rPr>
          <w:rFonts w:ascii="MorganSans" w:hAnsi="MorganSans" w:cs="Arial"/>
          <w:sz w:val="19"/>
          <w:szCs w:val="19"/>
          <w:lang w:eastAsia="da-DK"/>
        </w:rPr>
        <w:t>,</w:t>
      </w:r>
      <w:r w:rsidR="00042A56" w:rsidRPr="00370CD9">
        <w:rPr>
          <w:rFonts w:ascii="MorganSans" w:hAnsi="MorganSans" w:cs="Arial"/>
          <w:sz w:val="19"/>
          <w:szCs w:val="19"/>
          <w:lang w:eastAsia="da-DK"/>
        </w:rPr>
        <w:t xml:space="preserve"> </w:t>
      </w:r>
      <w:r w:rsidR="004E4EA8">
        <w:rPr>
          <w:rFonts w:ascii="MorganSans" w:hAnsi="MorganSans" w:cs="Arial"/>
          <w:sz w:val="19"/>
          <w:szCs w:val="19"/>
          <w:lang w:eastAsia="da-DK"/>
        </w:rPr>
        <w:t>”K</w:t>
      </w:r>
      <w:r w:rsidR="00042A56" w:rsidRPr="00370CD9">
        <w:rPr>
          <w:rFonts w:ascii="MorganSans" w:hAnsi="MorganSans" w:cs="Arial"/>
          <w:sz w:val="19"/>
          <w:szCs w:val="19"/>
          <w:lang w:eastAsia="da-DK"/>
        </w:rPr>
        <w:t>unden kan være sikker på møre bøffer</w:t>
      </w:r>
      <w:r w:rsidR="00042A56">
        <w:rPr>
          <w:rFonts w:ascii="MorganSans" w:hAnsi="MorganSans" w:cs="Arial"/>
          <w:sz w:val="19"/>
          <w:szCs w:val="19"/>
          <w:lang w:eastAsia="da-DK"/>
        </w:rPr>
        <w:t xml:space="preserve"> – er de ikke</w:t>
      </w:r>
      <w:r w:rsidR="00042A56" w:rsidRPr="00370CD9">
        <w:rPr>
          <w:rFonts w:ascii="MorganSans" w:hAnsi="MorganSans" w:cs="Arial"/>
          <w:sz w:val="19"/>
          <w:szCs w:val="19"/>
          <w:lang w:eastAsia="da-DK"/>
        </w:rPr>
        <w:t xml:space="preserve"> møre, får han to bøffer gratis</w:t>
      </w:r>
      <w:r w:rsidR="004E4EA8">
        <w:rPr>
          <w:rFonts w:ascii="MorganSans" w:hAnsi="MorganSans" w:cs="Arial"/>
          <w:sz w:val="19"/>
          <w:szCs w:val="19"/>
          <w:lang w:eastAsia="da-DK"/>
        </w:rPr>
        <w:t>”</w:t>
      </w:r>
      <w:r w:rsidR="00042A56" w:rsidRPr="00370CD9">
        <w:rPr>
          <w:rFonts w:ascii="MorganSans" w:hAnsi="MorganSans" w:cs="Arial"/>
          <w:sz w:val="19"/>
          <w:szCs w:val="19"/>
          <w:lang w:eastAsia="da-DK"/>
        </w:rPr>
        <w:t xml:space="preserve"> eller </w:t>
      </w:r>
      <w:r w:rsidR="004E4EA8">
        <w:rPr>
          <w:rFonts w:ascii="MorganSans" w:hAnsi="MorganSans" w:cs="Arial"/>
          <w:sz w:val="19"/>
          <w:szCs w:val="19"/>
          <w:lang w:eastAsia="da-DK"/>
        </w:rPr>
        <w:t>”D</w:t>
      </w:r>
      <w:r w:rsidR="00042A56" w:rsidRPr="00370CD9">
        <w:rPr>
          <w:rFonts w:ascii="MorganSans" w:hAnsi="MorganSans" w:cs="Arial"/>
          <w:sz w:val="19"/>
          <w:szCs w:val="19"/>
          <w:lang w:eastAsia="da-DK"/>
        </w:rPr>
        <w:t>e historiske facts om rejserne er</w:t>
      </w:r>
      <w:r w:rsidR="00042A56">
        <w:rPr>
          <w:rFonts w:ascii="MorganSans" w:hAnsi="MorganSans" w:cs="Arial"/>
          <w:sz w:val="19"/>
          <w:szCs w:val="19"/>
          <w:lang w:eastAsia="da-DK"/>
        </w:rPr>
        <w:t xml:space="preserve"> beskrevet på vores web</w:t>
      </w:r>
      <w:r w:rsidR="00042A56" w:rsidRPr="00370CD9">
        <w:rPr>
          <w:rFonts w:ascii="MorganSans" w:hAnsi="MorganSans" w:cs="Arial"/>
          <w:sz w:val="19"/>
          <w:szCs w:val="19"/>
          <w:lang w:eastAsia="da-DK"/>
        </w:rPr>
        <w:t>site</w:t>
      </w:r>
      <w:r w:rsidR="004E4EA8">
        <w:rPr>
          <w:rFonts w:ascii="MorganSans" w:hAnsi="MorganSans" w:cs="Arial"/>
          <w:sz w:val="19"/>
          <w:szCs w:val="19"/>
          <w:lang w:eastAsia="da-DK"/>
        </w:rPr>
        <w:t>”</w:t>
      </w:r>
      <w:r w:rsidR="00042A56" w:rsidRPr="00370CD9">
        <w:rPr>
          <w:rFonts w:ascii="MorganSans" w:hAnsi="MorganSans" w:cs="Arial"/>
          <w:sz w:val="19"/>
          <w:szCs w:val="19"/>
          <w:lang w:eastAsia="da-DK"/>
        </w:rPr>
        <w:t>.</w:t>
      </w:r>
      <w:r w:rsidR="00042A56" w:rsidRPr="00370CD9">
        <w:rPr>
          <w:rFonts w:ascii="MorganSans" w:hAnsi="MorganSans" w:cs="Arial"/>
          <w:sz w:val="19"/>
          <w:szCs w:val="19"/>
          <w:lang w:eastAsia="da-DK"/>
        </w:rPr>
        <w:br/>
      </w:r>
      <w:r w:rsidR="00042A56" w:rsidRPr="00370CD9">
        <w:rPr>
          <w:rFonts w:ascii="MorganSans" w:hAnsi="MorganSans" w:cs="Arial"/>
          <w:sz w:val="19"/>
          <w:szCs w:val="19"/>
          <w:lang w:eastAsia="da-DK"/>
        </w:rPr>
        <w:br/>
      </w:r>
      <w:r w:rsidR="00042A56">
        <w:rPr>
          <w:rFonts w:ascii="MorganSans" w:hAnsi="MorganSans" w:cs="Arial"/>
          <w:sz w:val="19"/>
          <w:szCs w:val="19"/>
          <w:lang w:eastAsia="da-DK"/>
        </w:rPr>
        <w:t>______________________________________________________________________</w:t>
      </w:r>
      <w:r w:rsidR="004E4EA8">
        <w:rPr>
          <w:rFonts w:ascii="MorganSans" w:hAnsi="MorganSans" w:cs="Arial"/>
          <w:sz w:val="19"/>
          <w:szCs w:val="19"/>
          <w:lang w:eastAsia="da-DK"/>
        </w:rPr>
        <w:t>____________________________</w:t>
      </w:r>
    </w:p>
    <w:p w:rsidR="00042A56" w:rsidRDefault="00042A56" w:rsidP="00042A56">
      <w:pPr>
        <w:autoSpaceDE w:val="0"/>
        <w:autoSpaceDN w:val="0"/>
        <w:adjustRightInd w:val="0"/>
        <w:spacing w:line="240" w:lineRule="auto"/>
        <w:rPr>
          <w:rFonts w:ascii="MorganSans" w:hAnsi="MorganSans" w:cs="Arial"/>
          <w:sz w:val="19"/>
          <w:szCs w:val="19"/>
          <w:lang w:eastAsia="da-DK"/>
        </w:rPr>
      </w:pP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4E4EA8">
        <w:rPr>
          <w:rFonts w:ascii="MorganSans" w:hAnsi="MorganSans" w:cs="Arial"/>
          <w:sz w:val="19"/>
          <w:szCs w:val="19"/>
          <w:lang w:eastAsia="da-DK"/>
        </w:rPr>
        <w:t>____________________________</w:t>
      </w: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p>
    <w:p w:rsidR="00042A56"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4E4EA8">
        <w:rPr>
          <w:rFonts w:ascii="MorganSans" w:hAnsi="MorganSans" w:cs="Arial"/>
          <w:sz w:val="19"/>
          <w:szCs w:val="19"/>
          <w:lang w:eastAsia="da-DK"/>
        </w:rPr>
        <w:t>____________________________</w:t>
      </w: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4E4EA8">
        <w:rPr>
          <w:rFonts w:ascii="MorganSans" w:hAnsi="MorganSans" w:cs="Arial"/>
          <w:sz w:val="19"/>
          <w:szCs w:val="19"/>
          <w:lang w:eastAsia="da-DK"/>
        </w:rPr>
        <w:t>____________________________</w:t>
      </w:r>
    </w:p>
    <w:p w:rsidR="00042A56" w:rsidRDefault="00042A56" w:rsidP="00042A56">
      <w:pPr>
        <w:autoSpaceDE w:val="0"/>
        <w:autoSpaceDN w:val="0"/>
        <w:adjustRightInd w:val="0"/>
        <w:spacing w:line="240" w:lineRule="auto"/>
        <w:rPr>
          <w:rFonts w:ascii="MorganSans" w:hAnsi="MorganSans" w:cs="Arial"/>
          <w:sz w:val="19"/>
          <w:szCs w:val="19"/>
          <w:lang w:eastAsia="da-DK"/>
        </w:rPr>
      </w:pP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4E4EA8">
        <w:rPr>
          <w:rFonts w:ascii="MorganSans" w:hAnsi="MorganSans" w:cs="Arial"/>
          <w:sz w:val="19"/>
          <w:szCs w:val="19"/>
          <w:lang w:eastAsia="da-DK"/>
        </w:rPr>
        <w:t>____________________________</w:t>
      </w: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p>
    <w:p w:rsidR="00042A56"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4E4EA8">
        <w:rPr>
          <w:rFonts w:ascii="MorganSans" w:hAnsi="MorganSans" w:cs="Arial"/>
          <w:sz w:val="19"/>
          <w:szCs w:val="19"/>
          <w:lang w:eastAsia="da-DK"/>
        </w:rPr>
        <w:t>____________________________</w:t>
      </w:r>
    </w:p>
    <w:p w:rsidR="00042A56" w:rsidRDefault="00042A56" w:rsidP="00042A56">
      <w:pPr>
        <w:autoSpaceDE w:val="0"/>
        <w:autoSpaceDN w:val="0"/>
        <w:adjustRightInd w:val="0"/>
        <w:spacing w:line="240" w:lineRule="auto"/>
        <w:rPr>
          <w:rFonts w:ascii="MorganSans" w:hAnsi="MorganSans" w:cs="Arial"/>
          <w:b/>
          <w:bCs/>
          <w:sz w:val="19"/>
          <w:szCs w:val="19"/>
          <w:lang w:eastAsia="da-DK"/>
        </w:rPr>
      </w:pP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w:t>
      </w:r>
      <w:r w:rsidR="004E4EA8">
        <w:rPr>
          <w:rFonts w:ascii="MorganSans" w:hAnsi="MorganSans" w:cs="Arial"/>
          <w:sz w:val="19"/>
          <w:szCs w:val="19"/>
          <w:lang w:eastAsia="da-DK"/>
        </w:rPr>
        <w:t>____________________________</w:t>
      </w:r>
    </w:p>
    <w:p w:rsidR="00042A56" w:rsidRDefault="00042A56" w:rsidP="00042A56">
      <w:pPr>
        <w:autoSpaceDE w:val="0"/>
        <w:autoSpaceDN w:val="0"/>
        <w:adjustRightInd w:val="0"/>
        <w:spacing w:line="240" w:lineRule="auto"/>
        <w:rPr>
          <w:rFonts w:ascii="MorganSans" w:hAnsi="MorganSans" w:cs="Arial"/>
          <w:sz w:val="19"/>
          <w:szCs w:val="19"/>
          <w:lang w:eastAsia="da-DK"/>
        </w:rPr>
      </w:pPr>
    </w:p>
    <w:p w:rsidR="00B828AE" w:rsidRDefault="00B828AE" w:rsidP="00B828AE">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__________________________________________________________________________________________________</w:t>
      </w:r>
    </w:p>
    <w:p w:rsidR="00B828AE" w:rsidRDefault="00B828AE" w:rsidP="00B828AE">
      <w:pPr>
        <w:autoSpaceDE w:val="0"/>
        <w:autoSpaceDN w:val="0"/>
        <w:adjustRightInd w:val="0"/>
        <w:spacing w:line="240" w:lineRule="auto"/>
        <w:rPr>
          <w:rFonts w:ascii="MorganSans" w:hAnsi="MorganSans" w:cs="Arial"/>
          <w:b/>
          <w:bCs/>
          <w:sz w:val="19"/>
          <w:szCs w:val="19"/>
          <w:lang w:eastAsia="da-DK"/>
        </w:rPr>
      </w:pPr>
    </w:p>
    <w:p w:rsidR="00042A56" w:rsidRDefault="00042A56" w:rsidP="00042A56">
      <w:pPr>
        <w:autoSpaceDE w:val="0"/>
        <w:autoSpaceDN w:val="0"/>
        <w:adjustRightInd w:val="0"/>
        <w:spacing w:line="240" w:lineRule="auto"/>
        <w:rPr>
          <w:rFonts w:ascii="MorganSans" w:hAnsi="MorganSans" w:cs="Arial"/>
          <w:sz w:val="19"/>
          <w:szCs w:val="19"/>
          <w:lang w:eastAsia="da-DK"/>
        </w:rPr>
      </w:pPr>
    </w:p>
    <w:p w:rsidR="00B828AE" w:rsidRDefault="00B828AE" w:rsidP="00042A56">
      <w:pPr>
        <w:autoSpaceDE w:val="0"/>
        <w:autoSpaceDN w:val="0"/>
        <w:adjustRightInd w:val="0"/>
        <w:spacing w:line="240" w:lineRule="auto"/>
        <w:rPr>
          <w:rFonts w:ascii="MorganSans" w:hAnsi="MorganSans" w:cs="Arial"/>
          <w:sz w:val="19"/>
          <w:szCs w:val="19"/>
          <w:lang w:eastAsia="da-DK"/>
        </w:rPr>
      </w:pPr>
    </w:p>
    <w:p w:rsidR="00B828AE" w:rsidRDefault="00B828AE" w:rsidP="00042A56">
      <w:pPr>
        <w:autoSpaceDE w:val="0"/>
        <w:autoSpaceDN w:val="0"/>
        <w:adjustRightInd w:val="0"/>
        <w:spacing w:line="240" w:lineRule="auto"/>
        <w:rPr>
          <w:rFonts w:ascii="MorganSans" w:hAnsi="MorganSans" w:cs="Arial"/>
          <w:sz w:val="19"/>
          <w:szCs w:val="19"/>
          <w:lang w:eastAsia="da-DK"/>
        </w:rPr>
      </w:pPr>
    </w:p>
    <w:p w:rsidR="00042A56" w:rsidRPr="00370CD9" w:rsidRDefault="00042A56" w:rsidP="00042A56">
      <w:pPr>
        <w:autoSpaceDE w:val="0"/>
        <w:autoSpaceDN w:val="0"/>
        <w:adjustRightInd w:val="0"/>
        <w:spacing w:line="240" w:lineRule="auto"/>
        <w:rPr>
          <w:rFonts w:ascii="MorganSans" w:hAnsi="MorganSans" w:cs="Arial"/>
          <w:b/>
          <w:bCs/>
          <w:sz w:val="19"/>
          <w:szCs w:val="19"/>
          <w:lang w:eastAsia="da-DK"/>
        </w:rPr>
      </w:pPr>
      <w:r w:rsidRPr="00370CD9">
        <w:rPr>
          <w:rFonts w:ascii="MorganSans" w:hAnsi="MorganSans" w:cs="Arial"/>
          <w:b/>
          <w:bCs/>
          <w:sz w:val="19"/>
          <w:szCs w:val="19"/>
          <w:lang w:eastAsia="da-DK"/>
        </w:rPr>
        <w:lastRenderedPageBreak/>
        <w:t>7. Hvad er de tre vigtigste egenskaber og kompetencer, du giver din virksomhed?</w:t>
      </w: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r w:rsidRPr="00370CD9">
        <w:rPr>
          <w:rFonts w:ascii="MorganSans" w:hAnsi="MorganSans" w:cs="Arial"/>
          <w:sz w:val="19"/>
          <w:szCs w:val="19"/>
          <w:lang w:eastAsia="da-DK"/>
        </w:rPr>
        <w:t xml:space="preserve">F.eks. </w:t>
      </w:r>
      <w:r w:rsidR="004E4EA8">
        <w:rPr>
          <w:rFonts w:ascii="MorganSans" w:hAnsi="MorganSans" w:cs="Arial"/>
          <w:sz w:val="19"/>
          <w:szCs w:val="19"/>
          <w:lang w:eastAsia="da-DK"/>
        </w:rPr>
        <w:t>”</w:t>
      </w:r>
      <w:r w:rsidRPr="00370CD9">
        <w:rPr>
          <w:rFonts w:ascii="MorganSans" w:hAnsi="MorganSans" w:cs="Arial"/>
          <w:sz w:val="19"/>
          <w:szCs w:val="19"/>
          <w:lang w:eastAsia="da-DK"/>
        </w:rPr>
        <w:t>Uddannet datamatiker og tre års erfaring fra lignende virksomhed</w:t>
      </w:r>
      <w:r w:rsidR="004E4EA8">
        <w:rPr>
          <w:rFonts w:ascii="MorganSans" w:hAnsi="MorganSans" w:cs="Arial"/>
          <w:sz w:val="19"/>
          <w:szCs w:val="19"/>
          <w:lang w:eastAsia="da-DK"/>
        </w:rPr>
        <w:t>”</w:t>
      </w:r>
      <w:r w:rsidRPr="00370CD9">
        <w:rPr>
          <w:rFonts w:ascii="MorganSans" w:hAnsi="MorganSans" w:cs="Arial"/>
          <w:sz w:val="19"/>
          <w:szCs w:val="19"/>
          <w:lang w:eastAsia="da-DK"/>
        </w:rPr>
        <w:t xml:space="preserve">, </w:t>
      </w:r>
      <w:r w:rsidR="004E4EA8">
        <w:rPr>
          <w:rFonts w:ascii="MorganSans" w:hAnsi="MorganSans" w:cs="Arial"/>
          <w:sz w:val="19"/>
          <w:szCs w:val="19"/>
          <w:lang w:eastAsia="da-DK"/>
        </w:rPr>
        <w:t>”S</w:t>
      </w:r>
      <w:r w:rsidRPr="00370CD9">
        <w:rPr>
          <w:rFonts w:ascii="MorganSans" w:hAnsi="MorganSans" w:cs="Arial"/>
          <w:sz w:val="19"/>
          <w:szCs w:val="19"/>
          <w:lang w:eastAsia="da-DK"/>
        </w:rPr>
        <w:t>tort netværk inden for branchen</w:t>
      </w:r>
      <w:r w:rsidR="004E4EA8">
        <w:rPr>
          <w:rFonts w:ascii="MorganSans" w:hAnsi="MorganSans" w:cs="Arial"/>
          <w:sz w:val="19"/>
          <w:szCs w:val="19"/>
          <w:lang w:eastAsia="da-DK"/>
        </w:rPr>
        <w:t>”</w:t>
      </w:r>
      <w:r w:rsidRPr="00370CD9">
        <w:rPr>
          <w:rFonts w:ascii="MorganSans" w:hAnsi="MorganSans" w:cs="Arial"/>
          <w:sz w:val="19"/>
          <w:szCs w:val="19"/>
          <w:lang w:eastAsia="da-DK"/>
        </w:rPr>
        <w:t xml:space="preserve"> eller </w:t>
      </w:r>
      <w:r w:rsidR="004E4EA8">
        <w:rPr>
          <w:rFonts w:ascii="MorganSans" w:hAnsi="MorganSans" w:cs="Arial"/>
          <w:sz w:val="19"/>
          <w:szCs w:val="19"/>
          <w:lang w:eastAsia="da-DK"/>
        </w:rPr>
        <w:t>”O</w:t>
      </w:r>
      <w:r w:rsidRPr="00370CD9">
        <w:rPr>
          <w:rFonts w:ascii="MorganSans" w:hAnsi="MorganSans" w:cs="Arial"/>
          <w:sz w:val="19"/>
          <w:szCs w:val="19"/>
          <w:lang w:eastAsia="da-DK"/>
        </w:rPr>
        <w:t>pfatter problemer</w:t>
      </w:r>
      <w:r>
        <w:rPr>
          <w:rFonts w:ascii="MorganSans" w:hAnsi="MorganSans" w:cs="Arial"/>
          <w:sz w:val="19"/>
          <w:szCs w:val="19"/>
          <w:lang w:eastAsia="da-DK"/>
        </w:rPr>
        <w:t>,</w:t>
      </w:r>
      <w:r w:rsidRPr="00370CD9">
        <w:rPr>
          <w:rFonts w:ascii="MorganSans" w:hAnsi="MorganSans" w:cs="Arial"/>
          <w:sz w:val="19"/>
          <w:szCs w:val="19"/>
          <w:lang w:eastAsia="da-DK"/>
        </w:rPr>
        <w:t xml:space="preserve"> som en udfordring</w:t>
      </w:r>
      <w:r w:rsidR="004E4EA8">
        <w:rPr>
          <w:rFonts w:ascii="MorganSans" w:hAnsi="MorganSans" w:cs="Arial"/>
          <w:sz w:val="19"/>
          <w:szCs w:val="19"/>
          <w:lang w:eastAsia="da-DK"/>
        </w:rPr>
        <w:t>”</w:t>
      </w:r>
      <w:r w:rsidRPr="00370CD9">
        <w:rPr>
          <w:rFonts w:ascii="MorganSans" w:hAnsi="MorganSans" w:cs="Arial"/>
          <w:sz w:val="19"/>
          <w:szCs w:val="19"/>
          <w:lang w:eastAsia="da-DK"/>
        </w:rPr>
        <w:t>.</w:t>
      </w: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p>
    <w:p w:rsidR="00042A56"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1._____________________________________________________________________</w:t>
      </w:r>
      <w:r w:rsidR="004E4EA8">
        <w:rPr>
          <w:rFonts w:ascii="MorganSans" w:hAnsi="MorganSans" w:cs="Arial"/>
          <w:sz w:val="19"/>
          <w:szCs w:val="19"/>
          <w:lang w:eastAsia="da-DK"/>
        </w:rPr>
        <w:t>__________________________</w:t>
      </w:r>
    </w:p>
    <w:p w:rsidR="00042A56" w:rsidRDefault="00042A56" w:rsidP="00042A56">
      <w:pPr>
        <w:autoSpaceDE w:val="0"/>
        <w:autoSpaceDN w:val="0"/>
        <w:adjustRightInd w:val="0"/>
        <w:spacing w:line="240" w:lineRule="auto"/>
        <w:rPr>
          <w:rFonts w:ascii="MorganSans" w:hAnsi="MorganSans" w:cs="Arial"/>
          <w:sz w:val="19"/>
          <w:szCs w:val="19"/>
          <w:lang w:eastAsia="da-DK"/>
        </w:rPr>
      </w:pP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2.______________________________________________________________________</w:t>
      </w:r>
      <w:r w:rsidR="004E4EA8">
        <w:rPr>
          <w:rFonts w:ascii="MorganSans" w:hAnsi="MorganSans" w:cs="Arial"/>
          <w:sz w:val="19"/>
          <w:szCs w:val="19"/>
          <w:lang w:eastAsia="da-DK"/>
        </w:rPr>
        <w:t>_________________________</w:t>
      </w:r>
    </w:p>
    <w:p w:rsidR="00042A56" w:rsidRPr="00370CD9" w:rsidRDefault="00042A56" w:rsidP="00042A56">
      <w:pPr>
        <w:autoSpaceDE w:val="0"/>
        <w:autoSpaceDN w:val="0"/>
        <w:adjustRightInd w:val="0"/>
        <w:spacing w:line="240" w:lineRule="auto"/>
        <w:rPr>
          <w:rFonts w:ascii="MorganSans" w:hAnsi="MorganSans" w:cs="Arial"/>
          <w:sz w:val="19"/>
          <w:szCs w:val="19"/>
          <w:lang w:eastAsia="da-DK"/>
        </w:rPr>
      </w:pPr>
    </w:p>
    <w:p w:rsidR="00042A56" w:rsidRDefault="00042A56" w:rsidP="00042A56">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3.______________________________________________________________________</w:t>
      </w:r>
      <w:r w:rsidR="004E4EA8">
        <w:rPr>
          <w:rFonts w:ascii="MorganSans" w:hAnsi="MorganSans" w:cs="Arial"/>
          <w:sz w:val="19"/>
          <w:szCs w:val="19"/>
          <w:lang w:eastAsia="da-DK"/>
        </w:rPr>
        <w:t>_________________________</w:t>
      </w:r>
    </w:p>
    <w:p w:rsidR="00042A56" w:rsidRDefault="00042A56" w:rsidP="00042A56">
      <w:pPr>
        <w:autoSpaceDE w:val="0"/>
        <w:autoSpaceDN w:val="0"/>
        <w:adjustRightInd w:val="0"/>
        <w:spacing w:line="240" w:lineRule="auto"/>
        <w:rPr>
          <w:rFonts w:ascii="MorganSans" w:hAnsi="MorganSans" w:cs="Arial"/>
          <w:sz w:val="19"/>
          <w:szCs w:val="19"/>
          <w:lang w:eastAsia="da-DK"/>
        </w:rPr>
      </w:pPr>
    </w:p>
    <w:p w:rsidR="00042A56" w:rsidRDefault="00042A56" w:rsidP="00042A56">
      <w:pPr>
        <w:autoSpaceDE w:val="0"/>
        <w:autoSpaceDN w:val="0"/>
        <w:adjustRightInd w:val="0"/>
        <w:spacing w:line="240" w:lineRule="auto"/>
        <w:rPr>
          <w:rFonts w:ascii="MorganSans" w:hAnsi="MorganSans" w:cs="Arial"/>
          <w:sz w:val="19"/>
          <w:szCs w:val="19"/>
          <w:lang w:eastAsia="da-DK"/>
        </w:rPr>
      </w:pPr>
    </w:p>
    <w:p w:rsidR="001A3E91" w:rsidRDefault="001A3E91" w:rsidP="001A3E91">
      <w:pPr>
        <w:autoSpaceDE w:val="0"/>
        <w:autoSpaceDN w:val="0"/>
        <w:adjustRightInd w:val="0"/>
        <w:spacing w:line="240" w:lineRule="auto"/>
        <w:rPr>
          <w:rFonts w:ascii="MorganSans" w:hAnsi="MorganSans" w:cs="Arial"/>
          <w:b/>
          <w:bCs/>
          <w:sz w:val="19"/>
          <w:szCs w:val="19"/>
          <w:lang w:eastAsia="da-DK"/>
        </w:rPr>
      </w:pPr>
    </w:p>
    <w:p w:rsidR="001A3E91" w:rsidRPr="00370CD9" w:rsidRDefault="00B828AE" w:rsidP="001A3E91">
      <w:pPr>
        <w:autoSpaceDE w:val="0"/>
        <w:autoSpaceDN w:val="0"/>
        <w:adjustRightInd w:val="0"/>
        <w:spacing w:line="240" w:lineRule="auto"/>
        <w:rPr>
          <w:rFonts w:ascii="MorganSans" w:hAnsi="MorganSans" w:cs="Arial"/>
          <w:b/>
          <w:bCs/>
          <w:sz w:val="19"/>
          <w:szCs w:val="19"/>
          <w:lang w:eastAsia="da-DK"/>
        </w:rPr>
      </w:pPr>
      <w:r>
        <w:rPr>
          <w:rFonts w:ascii="MorganSans" w:hAnsi="MorganSans" w:cs="Arial"/>
          <w:b/>
          <w:bCs/>
          <w:sz w:val="19"/>
          <w:szCs w:val="19"/>
          <w:lang w:eastAsia="da-DK"/>
        </w:rPr>
        <w:t>8</w:t>
      </w:r>
      <w:r w:rsidR="001A3E91" w:rsidRPr="00370CD9">
        <w:rPr>
          <w:rFonts w:ascii="MorganSans" w:hAnsi="MorganSans" w:cs="Arial"/>
          <w:b/>
          <w:bCs/>
          <w:sz w:val="19"/>
          <w:szCs w:val="19"/>
          <w:lang w:eastAsia="da-DK"/>
        </w:rPr>
        <w:t xml:space="preserve">. </w:t>
      </w:r>
      <w:r w:rsidR="005E0A84">
        <w:rPr>
          <w:rFonts w:ascii="MorganSans" w:hAnsi="MorganSans" w:cs="Arial"/>
          <w:b/>
          <w:bCs/>
          <w:sz w:val="19"/>
          <w:szCs w:val="19"/>
          <w:lang w:eastAsia="da-DK"/>
        </w:rPr>
        <w:t>Hvad vil det koste at starte og drifte din virksomhed? Har du midlerne eller hvordan vil du få dem?</w:t>
      </w:r>
    </w:p>
    <w:p w:rsidR="005E0A84" w:rsidRPr="00370CD9" w:rsidRDefault="005E0A84" w:rsidP="005E0A84">
      <w:pPr>
        <w:autoSpaceDE w:val="0"/>
        <w:autoSpaceDN w:val="0"/>
        <w:adjustRightInd w:val="0"/>
        <w:spacing w:line="240" w:lineRule="auto"/>
        <w:rPr>
          <w:rFonts w:ascii="MorganSans" w:hAnsi="MorganSans" w:cs="Arial"/>
          <w:sz w:val="19"/>
          <w:szCs w:val="19"/>
          <w:lang w:eastAsia="da-DK"/>
        </w:rPr>
      </w:pPr>
      <w:r w:rsidRPr="00370CD9">
        <w:rPr>
          <w:rFonts w:ascii="MorganSans" w:hAnsi="MorganSans" w:cs="Arial"/>
          <w:sz w:val="19"/>
          <w:szCs w:val="19"/>
          <w:lang w:eastAsia="da-DK"/>
        </w:rPr>
        <w:br/>
      </w:r>
      <w:r>
        <w:rPr>
          <w:rFonts w:ascii="MorganSans" w:hAnsi="MorganSans" w:cs="Arial"/>
          <w:sz w:val="19"/>
          <w:szCs w:val="19"/>
          <w:lang w:eastAsia="da-DK"/>
        </w:rPr>
        <w:t>__________________________________________________________________________________________________</w:t>
      </w:r>
    </w:p>
    <w:p w:rsidR="005E0A84" w:rsidRDefault="005E0A84" w:rsidP="005E0A84">
      <w:pPr>
        <w:autoSpaceDE w:val="0"/>
        <w:autoSpaceDN w:val="0"/>
        <w:adjustRightInd w:val="0"/>
        <w:spacing w:line="240" w:lineRule="auto"/>
        <w:rPr>
          <w:rFonts w:ascii="MorganSans" w:hAnsi="MorganSans" w:cs="Arial"/>
          <w:sz w:val="19"/>
          <w:szCs w:val="19"/>
          <w:lang w:eastAsia="da-DK"/>
        </w:rPr>
      </w:pPr>
    </w:p>
    <w:p w:rsidR="005E0A84" w:rsidRPr="00370CD9" w:rsidRDefault="005E0A84" w:rsidP="005E0A84">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__________________________________________________________________________________________________</w:t>
      </w:r>
    </w:p>
    <w:p w:rsidR="005E0A84" w:rsidRPr="00370CD9" w:rsidRDefault="005E0A84" w:rsidP="005E0A84">
      <w:pPr>
        <w:autoSpaceDE w:val="0"/>
        <w:autoSpaceDN w:val="0"/>
        <w:adjustRightInd w:val="0"/>
        <w:spacing w:line="240" w:lineRule="auto"/>
        <w:rPr>
          <w:rFonts w:ascii="MorganSans" w:hAnsi="MorganSans" w:cs="Arial"/>
          <w:sz w:val="19"/>
          <w:szCs w:val="19"/>
          <w:lang w:eastAsia="da-DK"/>
        </w:rPr>
      </w:pPr>
    </w:p>
    <w:p w:rsidR="005E0A84" w:rsidRDefault="005E0A84" w:rsidP="005E0A84">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__________________________________________________________________________________________________</w:t>
      </w:r>
    </w:p>
    <w:p w:rsidR="005E0A84" w:rsidRPr="00370CD9" w:rsidRDefault="005E0A84" w:rsidP="005E0A84">
      <w:pPr>
        <w:autoSpaceDE w:val="0"/>
        <w:autoSpaceDN w:val="0"/>
        <w:adjustRightInd w:val="0"/>
        <w:spacing w:line="240" w:lineRule="auto"/>
        <w:rPr>
          <w:rFonts w:ascii="MorganSans" w:hAnsi="MorganSans" w:cs="Arial"/>
          <w:sz w:val="19"/>
          <w:szCs w:val="19"/>
          <w:lang w:eastAsia="da-DK"/>
        </w:rPr>
      </w:pPr>
    </w:p>
    <w:p w:rsidR="005E0A84" w:rsidRPr="00370CD9" w:rsidRDefault="005E0A84" w:rsidP="005E0A84">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__________________________________________________________________________________________________</w:t>
      </w:r>
    </w:p>
    <w:p w:rsidR="005E0A84" w:rsidRDefault="005E0A84" w:rsidP="005E0A84">
      <w:pPr>
        <w:autoSpaceDE w:val="0"/>
        <w:autoSpaceDN w:val="0"/>
        <w:adjustRightInd w:val="0"/>
        <w:spacing w:line="240" w:lineRule="auto"/>
        <w:rPr>
          <w:rFonts w:ascii="MorganSans" w:hAnsi="MorganSans" w:cs="Arial"/>
          <w:sz w:val="19"/>
          <w:szCs w:val="19"/>
          <w:lang w:eastAsia="da-DK"/>
        </w:rPr>
      </w:pPr>
    </w:p>
    <w:p w:rsidR="00B828AE" w:rsidRPr="00370CD9" w:rsidRDefault="00B828AE" w:rsidP="00B828AE">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__________________________________________________________________________________________________</w:t>
      </w:r>
    </w:p>
    <w:p w:rsidR="00227E7F" w:rsidRDefault="00227E7F" w:rsidP="00F8138D">
      <w:pPr>
        <w:spacing w:line="276" w:lineRule="auto"/>
        <w:rPr>
          <w:rFonts w:ascii="MorganSans" w:hAnsi="MorganSans"/>
          <w:color w:val="7F7F7F" w:themeColor="text1" w:themeTint="80"/>
          <w:sz w:val="16"/>
          <w:szCs w:val="16"/>
        </w:rPr>
      </w:pPr>
    </w:p>
    <w:p w:rsidR="00B828AE" w:rsidRDefault="00B828AE" w:rsidP="00F8138D">
      <w:pPr>
        <w:spacing w:line="276" w:lineRule="auto"/>
        <w:rPr>
          <w:rFonts w:ascii="MorganSans" w:hAnsi="MorganSans" w:cs="Arial"/>
          <w:b/>
          <w:bCs/>
          <w:sz w:val="19"/>
          <w:szCs w:val="19"/>
          <w:lang w:eastAsia="da-DK"/>
        </w:rPr>
      </w:pPr>
    </w:p>
    <w:p w:rsidR="005E0A84" w:rsidRDefault="00B828AE" w:rsidP="00F8138D">
      <w:pPr>
        <w:spacing w:line="276" w:lineRule="auto"/>
        <w:rPr>
          <w:rFonts w:ascii="MorganSans" w:hAnsi="MorganSans" w:cs="Arial"/>
          <w:b/>
          <w:bCs/>
          <w:sz w:val="19"/>
          <w:szCs w:val="19"/>
          <w:lang w:eastAsia="da-DK"/>
        </w:rPr>
      </w:pPr>
      <w:r>
        <w:rPr>
          <w:rFonts w:ascii="MorganSans" w:hAnsi="MorganSans" w:cs="Arial"/>
          <w:b/>
          <w:bCs/>
          <w:sz w:val="19"/>
          <w:szCs w:val="19"/>
          <w:lang w:eastAsia="da-DK"/>
        </w:rPr>
        <w:t>10</w:t>
      </w:r>
      <w:r w:rsidR="005E0A84" w:rsidRPr="00370CD9">
        <w:rPr>
          <w:rFonts w:ascii="MorganSans" w:hAnsi="MorganSans" w:cs="Arial"/>
          <w:b/>
          <w:bCs/>
          <w:sz w:val="19"/>
          <w:szCs w:val="19"/>
          <w:lang w:eastAsia="da-DK"/>
        </w:rPr>
        <w:t xml:space="preserve">. </w:t>
      </w:r>
      <w:r w:rsidR="005E0A84">
        <w:rPr>
          <w:rFonts w:ascii="MorganSans" w:hAnsi="MorganSans" w:cs="Arial"/>
          <w:b/>
          <w:bCs/>
          <w:sz w:val="19"/>
          <w:szCs w:val="19"/>
          <w:lang w:eastAsia="da-DK"/>
        </w:rPr>
        <w:t>Hvordan vil du sælge og markedsføre dine produkter?</w:t>
      </w:r>
      <w:r w:rsidR="007254A8">
        <w:rPr>
          <w:rFonts w:ascii="MorganSans" w:hAnsi="MorganSans" w:cs="Arial"/>
          <w:b/>
          <w:bCs/>
          <w:sz w:val="19"/>
          <w:szCs w:val="19"/>
          <w:lang w:eastAsia="da-DK"/>
        </w:rPr>
        <w:t xml:space="preserve"> </w:t>
      </w:r>
      <w:bookmarkStart w:id="0" w:name="_GoBack"/>
      <w:bookmarkEnd w:id="0"/>
      <w:r w:rsidR="007254A8" w:rsidRPr="0061116E">
        <w:rPr>
          <w:rFonts w:ascii="MorganSans" w:hAnsi="MorganSans" w:cs="Arial"/>
          <w:b/>
          <w:bCs/>
          <w:sz w:val="19"/>
          <w:szCs w:val="19"/>
          <w:lang w:eastAsia="da-DK"/>
        </w:rPr>
        <w:t>Hvordan / hvor får du fat i dine kunder?</w:t>
      </w:r>
      <w:r w:rsidR="007254A8">
        <w:rPr>
          <w:rFonts w:ascii="MorganSans" w:hAnsi="MorganSans" w:cs="Arial"/>
          <w:b/>
          <w:bCs/>
          <w:sz w:val="19"/>
          <w:szCs w:val="19"/>
          <w:lang w:eastAsia="da-DK"/>
        </w:rPr>
        <w:t xml:space="preserve"> </w:t>
      </w:r>
    </w:p>
    <w:p w:rsidR="007C7D4A" w:rsidRPr="00370CD9" w:rsidRDefault="007C7D4A" w:rsidP="007C7D4A">
      <w:pPr>
        <w:autoSpaceDE w:val="0"/>
        <w:autoSpaceDN w:val="0"/>
        <w:adjustRightInd w:val="0"/>
        <w:spacing w:line="240" w:lineRule="auto"/>
        <w:rPr>
          <w:rFonts w:ascii="MorganSans" w:hAnsi="MorganSans" w:cs="Arial"/>
          <w:sz w:val="19"/>
          <w:szCs w:val="19"/>
          <w:lang w:eastAsia="da-DK"/>
        </w:rPr>
      </w:pPr>
      <w:r w:rsidRPr="00370CD9">
        <w:rPr>
          <w:rFonts w:ascii="MorganSans" w:hAnsi="MorganSans" w:cs="Arial"/>
          <w:sz w:val="19"/>
          <w:szCs w:val="19"/>
          <w:lang w:eastAsia="da-DK"/>
        </w:rPr>
        <w:t xml:space="preserve">F.eks. </w:t>
      </w:r>
      <w:r>
        <w:rPr>
          <w:rFonts w:ascii="MorganSans" w:hAnsi="MorganSans" w:cs="Arial"/>
          <w:sz w:val="19"/>
          <w:szCs w:val="19"/>
          <w:lang w:eastAsia="da-DK"/>
        </w:rPr>
        <w:t>”B2B netværksgrupper og mit øvrige erhvervsnetværk”</w:t>
      </w:r>
      <w:r w:rsidRPr="00370CD9">
        <w:rPr>
          <w:rFonts w:ascii="MorganSans" w:hAnsi="MorganSans" w:cs="Arial"/>
          <w:sz w:val="19"/>
          <w:szCs w:val="19"/>
          <w:lang w:eastAsia="da-DK"/>
        </w:rPr>
        <w:t xml:space="preserve"> </w:t>
      </w:r>
      <w:r>
        <w:rPr>
          <w:rFonts w:ascii="MorganSans" w:hAnsi="MorganSans" w:cs="Arial"/>
          <w:sz w:val="19"/>
          <w:szCs w:val="19"/>
          <w:lang w:eastAsia="da-DK"/>
        </w:rPr>
        <w:t>”Fysisk butik i Lunderskov med tilhørende webside (ikke webshop) ”</w:t>
      </w:r>
      <w:r w:rsidRPr="00370CD9">
        <w:rPr>
          <w:rFonts w:ascii="MorganSans" w:hAnsi="MorganSans" w:cs="Arial"/>
          <w:sz w:val="19"/>
          <w:szCs w:val="19"/>
          <w:lang w:eastAsia="da-DK"/>
        </w:rPr>
        <w:t xml:space="preserve"> eller </w:t>
      </w:r>
      <w:r>
        <w:rPr>
          <w:rFonts w:ascii="MorganSans" w:hAnsi="MorganSans" w:cs="Arial"/>
          <w:sz w:val="19"/>
          <w:szCs w:val="19"/>
          <w:lang w:eastAsia="da-DK"/>
        </w:rPr>
        <w:t>”</w:t>
      </w:r>
      <w:r w:rsidR="004A0E16">
        <w:rPr>
          <w:rFonts w:ascii="MorganSans" w:hAnsi="MorganSans" w:cs="Arial"/>
          <w:sz w:val="19"/>
          <w:szCs w:val="19"/>
          <w:lang w:eastAsia="da-DK"/>
        </w:rPr>
        <w:t>Lukkede</w:t>
      </w:r>
      <w:r>
        <w:rPr>
          <w:rFonts w:ascii="MorganSans" w:hAnsi="MorganSans" w:cs="Arial"/>
          <w:sz w:val="19"/>
          <w:szCs w:val="19"/>
          <w:lang w:eastAsia="da-DK"/>
        </w:rPr>
        <w:t xml:space="preserve"> Facebookgrupper for seniorer</w:t>
      </w:r>
      <w:r w:rsidR="004A0E16">
        <w:rPr>
          <w:rFonts w:ascii="MorganSans" w:hAnsi="MorganSans" w:cs="Arial"/>
          <w:sz w:val="19"/>
          <w:szCs w:val="19"/>
          <w:lang w:eastAsia="da-DK"/>
        </w:rPr>
        <w:t xml:space="preserve"> og samarbejde med Ældre Sagen</w:t>
      </w:r>
      <w:r>
        <w:rPr>
          <w:rFonts w:ascii="MorganSans" w:hAnsi="MorganSans" w:cs="Arial"/>
          <w:sz w:val="19"/>
          <w:szCs w:val="19"/>
          <w:lang w:eastAsia="da-DK"/>
        </w:rPr>
        <w:t>”</w:t>
      </w:r>
      <w:r w:rsidRPr="00370CD9">
        <w:rPr>
          <w:rFonts w:ascii="MorganSans" w:hAnsi="MorganSans" w:cs="Arial"/>
          <w:sz w:val="19"/>
          <w:szCs w:val="19"/>
          <w:lang w:eastAsia="da-DK"/>
        </w:rPr>
        <w:t>.</w:t>
      </w:r>
    </w:p>
    <w:p w:rsidR="007C7D4A" w:rsidRDefault="007C7D4A" w:rsidP="005E0A84">
      <w:pPr>
        <w:autoSpaceDE w:val="0"/>
        <w:autoSpaceDN w:val="0"/>
        <w:adjustRightInd w:val="0"/>
        <w:spacing w:line="240" w:lineRule="auto"/>
        <w:rPr>
          <w:rFonts w:ascii="MorganSans" w:hAnsi="MorganSans" w:cs="Arial"/>
          <w:sz w:val="19"/>
          <w:szCs w:val="19"/>
          <w:lang w:eastAsia="da-DK"/>
        </w:rPr>
      </w:pPr>
    </w:p>
    <w:p w:rsidR="005E0A84" w:rsidRPr="00370CD9" w:rsidRDefault="005E0A84" w:rsidP="005E0A84">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__________________________________________________________________________________________________</w:t>
      </w:r>
    </w:p>
    <w:p w:rsidR="005E0A84" w:rsidRDefault="005E0A84" w:rsidP="005E0A84">
      <w:pPr>
        <w:autoSpaceDE w:val="0"/>
        <w:autoSpaceDN w:val="0"/>
        <w:adjustRightInd w:val="0"/>
        <w:spacing w:line="240" w:lineRule="auto"/>
        <w:rPr>
          <w:rFonts w:ascii="MorganSans" w:hAnsi="MorganSans" w:cs="Arial"/>
          <w:sz w:val="19"/>
          <w:szCs w:val="19"/>
          <w:lang w:eastAsia="da-DK"/>
        </w:rPr>
      </w:pPr>
    </w:p>
    <w:p w:rsidR="005E0A84" w:rsidRPr="00370CD9" w:rsidRDefault="005E0A84" w:rsidP="005E0A84">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__________________________________________________________________________________________________</w:t>
      </w:r>
    </w:p>
    <w:p w:rsidR="005E0A84" w:rsidRPr="00370CD9" w:rsidRDefault="005E0A84" w:rsidP="005E0A84">
      <w:pPr>
        <w:autoSpaceDE w:val="0"/>
        <w:autoSpaceDN w:val="0"/>
        <w:adjustRightInd w:val="0"/>
        <w:spacing w:line="240" w:lineRule="auto"/>
        <w:rPr>
          <w:rFonts w:ascii="MorganSans" w:hAnsi="MorganSans" w:cs="Arial"/>
          <w:sz w:val="19"/>
          <w:szCs w:val="19"/>
          <w:lang w:eastAsia="da-DK"/>
        </w:rPr>
      </w:pPr>
    </w:p>
    <w:p w:rsidR="005E0A84" w:rsidRDefault="005E0A84" w:rsidP="005E0A84">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__________________________________________________________________________________________________</w:t>
      </w:r>
    </w:p>
    <w:p w:rsidR="005E0A84" w:rsidRPr="00370CD9" w:rsidRDefault="005E0A84" w:rsidP="005E0A84">
      <w:pPr>
        <w:autoSpaceDE w:val="0"/>
        <w:autoSpaceDN w:val="0"/>
        <w:adjustRightInd w:val="0"/>
        <w:spacing w:line="240" w:lineRule="auto"/>
        <w:rPr>
          <w:rFonts w:ascii="MorganSans" w:hAnsi="MorganSans" w:cs="Arial"/>
          <w:sz w:val="19"/>
          <w:szCs w:val="19"/>
          <w:lang w:eastAsia="da-DK"/>
        </w:rPr>
      </w:pPr>
    </w:p>
    <w:p w:rsidR="005E0A84" w:rsidRPr="00370CD9" w:rsidRDefault="005E0A84" w:rsidP="005E0A84">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__________________________________________________________________________________________________</w:t>
      </w:r>
    </w:p>
    <w:p w:rsidR="005E0A84" w:rsidRDefault="005E0A84" w:rsidP="00F8138D">
      <w:pPr>
        <w:spacing w:line="276" w:lineRule="auto"/>
        <w:rPr>
          <w:rFonts w:ascii="MorganSans" w:hAnsi="MorganSans"/>
          <w:color w:val="7F7F7F" w:themeColor="text1" w:themeTint="80"/>
          <w:sz w:val="16"/>
          <w:szCs w:val="16"/>
        </w:rPr>
      </w:pPr>
    </w:p>
    <w:p w:rsidR="00B828AE" w:rsidRPr="00370CD9" w:rsidRDefault="00B828AE" w:rsidP="00B828AE">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__________________________________________________________________________________________________</w:t>
      </w:r>
    </w:p>
    <w:p w:rsidR="00B828AE" w:rsidRDefault="00B828AE" w:rsidP="00B828AE">
      <w:pPr>
        <w:autoSpaceDE w:val="0"/>
        <w:autoSpaceDN w:val="0"/>
        <w:adjustRightInd w:val="0"/>
        <w:spacing w:line="240" w:lineRule="auto"/>
        <w:rPr>
          <w:rFonts w:ascii="MorganSans" w:hAnsi="MorganSans" w:cs="Arial"/>
          <w:b/>
          <w:bCs/>
          <w:sz w:val="19"/>
          <w:szCs w:val="19"/>
          <w:lang w:eastAsia="da-DK"/>
        </w:rPr>
      </w:pPr>
    </w:p>
    <w:p w:rsidR="007C7D4A" w:rsidRDefault="007C7D4A" w:rsidP="007C7D4A">
      <w:pPr>
        <w:spacing w:line="276" w:lineRule="auto"/>
        <w:rPr>
          <w:rFonts w:ascii="MorganSans" w:hAnsi="MorganSans"/>
          <w:color w:val="7F7F7F" w:themeColor="text1" w:themeTint="80"/>
          <w:sz w:val="16"/>
          <w:szCs w:val="16"/>
        </w:rPr>
      </w:pPr>
    </w:p>
    <w:p w:rsidR="007C7D4A" w:rsidRPr="00370CD9" w:rsidRDefault="007C7D4A" w:rsidP="007C7D4A">
      <w:pPr>
        <w:autoSpaceDE w:val="0"/>
        <w:autoSpaceDN w:val="0"/>
        <w:adjustRightInd w:val="0"/>
        <w:spacing w:line="240" w:lineRule="auto"/>
        <w:rPr>
          <w:rFonts w:ascii="MorganSans" w:hAnsi="MorganSans" w:cs="Arial"/>
          <w:b/>
          <w:bCs/>
          <w:sz w:val="19"/>
          <w:szCs w:val="19"/>
          <w:lang w:eastAsia="da-DK"/>
        </w:rPr>
      </w:pPr>
      <w:r>
        <w:rPr>
          <w:rFonts w:ascii="MorganSans" w:hAnsi="MorganSans" w:cs="Arial"/>
          <w:b/>
          <w:bCs/>
          <w:sz w:val="19"/>
          <w:szCs w:val="19"/>
          <w:lang w:eastAsia="da-DK"/>
        </w:rPr>
        <w:t>9</w:t>
      </w:r>
      <w:r w:rsidRPr="00370CD9">
        <w:rPr>
          <w:rFonts w:ascii="MorganSans" w:hAnsi="MorganSans" w:cs="Arial"/>
          <w:b/>
          <w:bCs/>
          <w:sz w:val="19"/>
          <w:szCs w:val="19"/>
          <w:lang w:eastAsia="da-DK"/>
        </w:rPr>
        <w:t xml:space="preserve">. </w:t>
      </w:r>
      <w:r>
        <w:rPr>
          <w:rFonts w:ascii="MorganSans" w:hAnsi="MorganSans" w:cs="Arial"/>
          <w:b/>
          <w:bCs/>
          <w:sz w:val="19"/>
          <w:szCs w:val="19"/>
          <w:lang w:eastAsia="da-DK"/>
        </w:rPr>
        <w:t>Hvad er dine ambitioner for virksomheden? Hvor er du om 1 år og 3 år?</w:t>
      </w:r>
    </w:p>
    <w:p w:rsidR="007C7D4A" w:rsidRPr="00370CD9" w:rsidRDefault="007C7D4A" w:rsidP="007C7D4A">
      <w:pPr>
        <w:autoSpaceDE w:val="0"/>
        <w:autoSpaceDN w:val="0"/>
        <w:adjustRightInd w:val="0"/>
        <w:spacing w:line="240" w:lineRule="auto"/>
        <w:rPr>
          <w:rFonts w:ascii="MorganSans" w:hAnsi="MorganSans" w:cs="Arial"/>
          <w:sz w:val="19"/>
          <w:szCs w:val="19"/>
          <w:lang w:eastAsia="da-DK"/>
        </w:rPr>
      </w:pPr>
      <w:r w:rsidRPr="00370CD9">
        <w:rPr>
          <w:rFonts w:ascii="MorganSans" w:hAnsi="MorganSans" w:cs="Arial"/>
          <w:sz w:val="19"/>
          <w:szCs w:val="19"/>
          <w:lang w:eastAsia="da-DK"/>
        </w:rPr>
        <w:br/>
      </w:r>
      <w:r>
        <w:rPr>
          <w:rFonts w:ascii="MorganSans" w:hAnsi="MorganSans" w:cs="Arial"/>
          <w:sz w:val="19"/>
          <w:szCs w:val="19"/>
          <w:lang w:eastAsia="da-DK"/>
        </w:rPr>
        <w:t>__________________________________________________________________________________________________</w:t>
      </w:r>
    </w:p>
    <w:p w:rsidR="007C7D4A" w:rsidRDefault="007C7D4A" w:rsidP="007C7D4A">
      <w:pPr>
        <w:autoSpaceDE w:val="0"/>
        <w:autoSpaceDN w:val="0"/>
        <w:adjustRightInd w:val="0"/>
        <w:spacing w:line="240" w:lineRule="auto"/>
        <w:rPr>
          <w:rFonts w:ascii="MorganSans" w:hAnsi="MorganSans" w:cs="Arial"/>
          <w:sz w:val="19"/>
          <w:szCs w:val="19"/>
          <w:lang w:eastAsia="da-DK"/>
        </w:rPr>
      </w:pPr>
    </w:p>
    <w:p w:rsidR="007C7D4A" w:rsidRPr="00370CD9" w:rsidRDefault="007C7D4A" w:rsidP="007C7D4A">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__________________________________________________________________________________________________</w:t>
      </w:r>
    </w:p>
    <w:p w:rsidR="007C7D4A" w:rsidRPr="00370CD9" w:rsidRDefault="007C7D4A" w:rsidP="007C7D4A">
      <w:pPr>
        <w:autoSpaceDE w:val="0"/>
        <w:autoSpaceDN w:val="0"/>
        <w:adjustRightInd w:val="0"/>
        <w:spacing w:line="240" w:lineRule="auto"/>
        <w:rPr>
          <w:rFonts w:ascii="MorganSans" w:hAnsi="MorganSans" w:cs="Arial"/>
          <w:sz w:val="19"/>
          <w:szCs w:val="19"/>
          <w:lang w:eastAsia="da-DK"/>
        </w:rPr>
      </w:pPr>
    </w:p>
    <w:p w:rsidR="007C7D4A" w:rsidRDefault="007C7D4A" w:rsidP="007C7D4A">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__________________________________________________________________________________________________</w:t>
      </w:r>
    </w:p>
    <w:p w:rsidR="007C7D4A" w:rsidRPr="00370CD9" w:rsidRDefault="007C7D4A" w:rsidP="007C7D4A">
      <w:pPr>
        <w:autoSpaceDE w:val="0"/>
        <w:autoSpaceDN w:val="0"/>
        <w:adjustRightInd w:val="0"/>
        <w:spacing w:line="240" w:lineRule="auto"/>
        <w:rPr>
          <w:rFonts w:ascii="MorganSans" w:hAnsi="MorganSans" w:cs="Arial"/>
          <w:sz w:val="19"/>
          <w:szCs w:val="19"/>
          <w:lang w:eastAsia="da-DK"/>
        </w:rPr>
      </w:pPr>
    </w:p>
    <w:p w:rsidR="007C7D4A" w:rsidRPr="00370CD9" w:rsidRDefault="007C7D4A" w:rsidP="007C7D4A">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__________________________________________________________________________________________________</w:t>
      </w:r>
    </w:p>
    <w:p w:rsidR="007C7D4A" w:rsidRDefault="007C7D4A" w:rsidP="007C7D4A">
      <w:pPr>
        <w:spacing w:line="276" w:lineRule="auto"/>
        <w:rPr>
          <w:rFonts w:ascii="MorganSans" w:hAnsi="MorganSans"/>
          <w:color w:val="7F7F7F" w:themeColor="text1" w:themeTint="80"/>
          <w:sz w:val="16"/>
          <w:szCs w:val="16"/>
        </w:rPr>
      </w:pPr>
    </w:p>
    <w:p w:rsidR="007C7D4A" w:rsidRPr="00370CD9" w:rsidRDefault="007C7D4A" w:rsidP="007C7D4A">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__________________________________________________________________________________________________</w:t>
      </w:r>
    </w:p>
    <w:p w:rsidR="00B828AE" w:rsidRDefault="00B828AE" w:rsidP="00B828AE">
      <w:pPr>
        <w:autoSpaceDE w:val="0"/>
        <w:autoSpaceDN w:val="0"/>
        <w:adjustRightInd w:val="0"/>
        <w:spacing w:line="240" w:lineRule="auto"/>
        <w:rPr>
          <w:rFonts w:ascii="MorganSans" w:hAnsi="MorganSans" w:cs="Arial"/>
          <w:b/>
          <w:bCs/>
          <w:sz w:val="19"/>
          <w:szCs w:val="19"/>
          <w:lang w:eastAsia="da-DK"/>
        </w:rPr>
      </w:pPr>
    </w:p>
    <w:p w:rsidR="007C7D4A" w:rsidRDefault="007C7D4A" w:rsidP="00B828AE">
      <w:pPr>
        <w:autoSpaceDE w:val="0"/>
        <w:autoSpaceDN w:val="0"/>
        <w:adjustRightInd w:val="0"/>
        <w:spacing w:line="240" w:lineRule="auto"/>
        <w:rPr>
          <w:rFonts w:ascii="MorganSans" w:hAnsi="MorganSans" w:cs="Arial"/>
          <w:b/>
          <w:bCs/>
          <w:sz w:val="19"/>
          <w:szCs w:val="19"/>
          <w:lang w:eastAsia="da-DK"/>
        </w:rPr>
      </w:pPr>
    </w:p>
    <w:p w:rsidR="00B828AE" w:rsidRPr="00370CD9" w:rsidRDefault="00B828AE" w:rsidP="00B828AE">
      <w:pPr>
        <w:autoSpaceDE w:val="0"/>
        <w:autoSpaceDN w:val="0"/>
        <w:adjustRightInd w:val="0"/>
        <w:spacing w:line="240" w:lineRule="auto"/>
        <w:rPr>
          <w:rFonts w:ascii="MorganSans" w:hAnsi="MorganSans" w:cs="Arial"/>
          <w:b/>
          <w:bCs/>
          <w:sz w:val="19"/>
          <w:szCs w:val="19"/>
          <w:lang w:eastAsia="da-DK"/>
        </w:rPr>
      </w:pPr>
      <w:r>
        <w:rPr>
          <w:rFonts w:ascii="MorganSans" w:hAnsi="MorganSans" w:cs="Arial"/>
          <w:b/>
          <w:bCs/>
          <w:sz w:val="19"/>
          <w:szCs w:val="19"/>
          <w:lang w:eastAsia="da-DK"/>
        </w:rPr>
        <w:t>11</w:t>
      </w:r>
      <w:r w:rsidRPr="00370CD9">
        <w:rPr>
          <w:rFonts w:ascii="MorganSans" w:hAnsi="MorganSans" w:cs="Arial"/>
          <w:b/>
          <w:bCs/>
          <w:sz w:val="19"/>
          <w:szCs w:val="19"/>
          <w:lang w:eastAsia="da-DK"/>
        </w:rPr>
        <w:t>. Hvilke fem spørgsmål presser sig mest på at få svar på?</w:t>
      </w:r>
    </w:p>
    <w:p w:rsidR="00B828AE" w:rsidRPr="00370CD9" w:rsidRDefault="00B828AE" w:rsidP="00B828AE">
      <w:pPr>
        <w:autoSpaceDE w:val="0"/>
        <w:autoSpaceDN w:val="0"/>
        <w:adjustRightInd w:val="0"/>
        <w:spacing w:line="240" w:lineRule="auto"/>
        <w:rPr>
          <w:rFonts w:ascii="MorganSans" w:hAnsi="MorganSans" w:cs="Arial"/>
          <w:sz w:val="19"/>
          <w:szCs w:val="19"/>
          <w:lang w:eastAsia="da-DK"/>
        </w:rPr>
      </w:pPr>
    </w:p>
    <w:p w:rsidR="00B828AE" w:rsidRPr="00370CD9" w:rsidRDefault="00B828AE" w:rsidP="00B828AE">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1._______________________________________________________________________________________________</w:t>
      </w:r>
    </w:p>
    <w:p w:rsidR="00B828AE" w:rsidRDefault="00B828AE" w:rsidP="00B828AE">
      <w:pPr>
        <w:autoSpaceDE w:val="0"/>
        <w:autoSpaceDN w:val="0"/>
        <w:adjustRightInd w:val="0"/>
        <w:spacing w:line="240" w:lineRule="auto"/>
        <w:rPr>
          <w:rFonts w:ascii="MorganSans" w:hAnsi="MorganSans" w:cs="Arial"/>
          <w:sz w:val="19"/>
          <w:szCs w:val="19"/>
          <w:lang w:eastAsia="da-DK"/>
        </w:rPr>
      </w:pPr>
    </w:p>
    <w:p w:rsidR="00B828AE" w:rsidRPr="00370CD9" w:rsidRDefault="00B828AE" w:rsidP="00B828AE">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2._______________________________________________________________________________________________</w:t>
      </w:r>
    </w:p>
    <w:p w:rsidR="00B828AE" w:rsidRPr="00370CD9" w:rsidRDefault="00B828AE" w:rsidP="00B828AE">
      <w:pPr>
        <w:autoSpaceDE w:val="0"/>
        <w:autoSpaceDN w:val="0"/>
        <w:adjustRightInd w:val="0"/>
        <w:spacing w:line="240" w:lineRule="auto"/>
        <w:rPr>
          <w:rFonts w:ascii="MorganSans" w:hAnsi="MorganSans" w:cs="Arial"/>
          <w:sz w:val="19"/>
          <w:szCs w:val="19"/>
          <w:lang w:eastAsia="da-DK"/>
        </w:rPr>
      </w:pPr>
    </w:p>
    <w:p w:rsidR="00B828AE" w:rsidRPr="00370CD9" w:rsidRDefault="00B828AE" w:rsidP="00B828AE">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3._______________________________________________________________________________________________</w:t>
      </w:r>
    </w:p>
    <w:p w:rsidR="00B828AE" w:rsidRDefault="00B828AE" w:rsidP="00B828AE">
      <w:pPr>
        <w:spacing w:line="276" w:lineRule="auto"/>
        <w:rPr>
          <w:rFonts w:ascii="MorganSans" w:hAnsi="MorganSans"/>
          <w:color w:val="7F7F7F" w:themeColor="text1" w:themeTint="80"/>
          <w:sz w:val="16"/>
          <w:szCs w:val="16"/>
        </w:rPr>
      </w:pPr>
    </w:p>
    <w:p w:rsidR="00B828AE" w:rsidRPr="00370CD9" w:rsidRDefault="00B828AE" w:rsidP="00B828AE">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4._______________________________________________________________________________________________</w:t>
      </w:r>
    </w:p>
    <w:p w:rsidR="00B828AE" w:rsidRDefault="00B828AE" w:rsidP="00B828AE">
      <w:pPr>
        <w:autoSpaceDE w:val="0"/>
        <w:autoSpaceDN w:val="0"/>
        <w:adjustRightInd w:val="0"/>
        <w:spacing w:line="240" w:lineRule="auto"/>
        <w:rPr>
          <w:rFonts w:ascii="MorganSans" w:hAnsi="MorganSans" w:cs="Arial"/>
          <w:sz w:val="19"/>
          <w:szCs w:val="19"/>
          <w:lang w:eastAsia="da-DK"/>
        </w:rPr>
      </w:pPr>
    </w:p>
    <w:p w:rsidR="00B828AE" w:rsidRPr="00370CD9" w:rsidRDefault="00B828AE" w:rsidP="00B828AE">
      <w:pPr>
        <w:autoSpaceDE w:val="0"/>
        <w:autoSpaceDN w:val="0"/>
        <w:adjustRightInd w:val="0"/>
        <w:spacing w:line="240" w:lineRule="auto"/>
        <w:rPr>
          <w:rFonts w:ascii="MorganSans" w:hAnsi="MorganSans" w:cs="Arial"/>
          <w:sz w:val="19"/>
          <w:szCs w:val="19"/>
          <w:lang w:eastAsia="da-DK"/>
        </w:rPr>
      </w:pPr>
      <w:r>
        <w:rPr>
          <w:rFonts w:ascii="MorganSans" w:hAnsi="MorganSans" w:cs="Arial"/>
          <w:sz w:val="19"/>
          <w:szCs w:val="19"/>
          <w:lang w:eastAsia="da-DK"/>
        </w:rPr>
        <w:t>5._______________________________________________________________________________________________</w:t>
      </w:r>
    </w:p>
    <w:p w:rsidR="00B828AE" w:rsidRPr="006378BE" w:rsidRDefault="00B828AE" w:rsidP="00F8138D">
      <w:pPr>
        <w:spacing w:line="276" w:lineRule="auto"/>
        <w:rPr>
          <w:rFonts w:ascii="MorganSans" w:hAnsi="MorganSans"/>
          <w:color w:val="7F7F7F" w:themeColor="text1" w:themeTint="80"/>
          <w:sz w:val="16"/>
          <w:szCs w:val="16"/>
        </w:rPr>
      </w:pPr>
    </w:p>
    <w:sectPr w:rsidR="00B828AE" w:rsidRPr="006378BE" w:rsidSect="008E1136">
      <w:headerReference w:type="default" r:id="rId7"/>
      <w:footerReference w:type="default" r:id="rId8"/>
      <w:headerReference w:type="first" r:id="rId9"/>
      <w:footerReference w:type="first" r:id="rId10"/>
      <w:endnotePr>
        <w:numFmt w:val="decimal"/>
      </w:endnotePr>
      <w:pgSz w:w="11907" w:h="16840" w:code="9"/>
      <w:pgMar w:top="1418" w:right="992" w:bottom="851" w:left="1418" w:header="567" w:footer="60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2749" w:rsidRDefault="00E92749">
      <w:r>
        <w:separator/>
      </w:r>
    </w:p>
  </w:endnote>
  <w:endnote w:type="continuationSeparator" w:id="0">
    <w:p w:rsidR="00E92749" w:rsidRDefault="00E92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46B56E3D-A2FD-4005-BBA3-E7CB2C2FFD7E}"/>
    <w:embedBold r:id="rId2" w:fontKey="{7644BE5A-0DC2-4C1D-9BE0-8BA2C6C8F6E8}"/>
    <w:embedItalic r:id="rId3" w:fontKey="{8E90D822-1627-43CA-AB22-76C0D314C16F}"/>
    <w:embedBoldItalic r:id="rId4" w:fontKey="{14D998A2-A635-494A-A602-26D347EFFCC9}"/>
  </w:font>
  <w:font w:name="Arial">
    <w:panose1 w:val="020B0604020202020204"/>
    <w:charset w:val="00"/>
    <w:family w:val="swiss"/>
    <w:pitch w:val="variable"/>
    <w:sig w:usb0="E0002EFF" w:usb1="C000785B" w:usb2="00000009" w:usb3="00000000" w:csb0="000001FF" w:csb1="00000000"/>
  </w:font>
  <w:font w:name="AU Passata">
    <w:altName w:val="Trebuchet MS"/>
    <w:charset w:val="00"/>
    <w:family w:val="swiss"/>
    <w:pitch w:val="variable"/>
    <w:sig w:usb0="A00000AF" w:usb1="5000204A" w:usb2="00000000" w:usb3="00000000" w:csb0="0000009B"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3225F70F-7999-4168-9491-72F2DBB59E49}"/>
    <w:embedBold r:id="rId6" w:fontKey="{37BBD170-893A-43B4-A463-BAFD9188763C}"/>
  </w:font>
  <w:font w:name="Tahoma">
    <w:panose1 w:val="020B0604030504040204"/>
    <w:charset w:val="00"/>
    <w:family w:val="swiss"/>
    <w:pitch w:val="variable"/>
    <w:sig w:usb0="E1002EFF" w:usb1="C000605B" w:usb2="00000029" w:usb3="00000000" w:csb0="000101FF" w:csb1="00000000"/>
    <w:embedRegular r:id="rId7" w:fontKey="{A10A7716-1684-4FB7-8771-889028CA202D}"/>
  </w:font>
  <w:font w:name="MorganSans">
    <w:altName w:val="Times New Roman"/>
    <w:charset w:val="00"/>
    <w:family w:val="auto"/>
    <w:pitch w:val="variable"/>
    <w:sig w:usb0="A00000AF" w:usb1="50002048" w:usb2="00000000" w:usb3="00000000" w:csb0="00000111" w:csb1="00000000"/>
    <w:embedRegular r:id="rId8" w:fontKey="{A166774A-6F98-481F-9C84-64DCF7C1F2D2}"/>
    <w:embedBold r:id="rId9" w:fontKey="{F4F0CC27-94D7-4691-B07C-D723757D1596}"/>
    <w:embedItalic r:id="rId10" w:fontKey="{4755ED64-4563-4639-BCB7-E0F6353D7247}"/>
  </w:font>
  <w:font w:name="Verdana">
    <w:panose1 w:val="020B0604030504040204"/>
    <w:charset w:val="00"/>
    <w:family w:val="swiss"/>
    <w:pitch w:val="variable"/>
    <w:sig w:usb0="A00006FF" w:usb1="4000205B" w:usb2="00000010" w:usb3="00000000" w:csb0="0000019F" w:csb1="00000000"/>
    <w:embedRegular r:id="rId11" w:fontKey="{8E699656-B79C-4BB3-8145-8C6DAB80C44D}"/>
  </w:font>
  <w:font w:name="Cambria">
    <w:panose1 w:val="02040503050406030204"/>
    <w:charset w:val="00"/>
    <w:family w:val="roman"/>
    <w:pitch w:val="variable"/>
    <w:sig w:usb0="E00006FF" w:usb1="420024FF" w:usb2="02000000" w:usb3="00000000" w:csb0="0000019F" w:csb1="00000000"/>
    <w:embedRegular r:id="rId12" w:fontKey="{F2F7C755-820F-4A7C-99E7-88020D9787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2749" w:rsidRDefault="00E92749" w:rsidP="008E1136">
    <w:pPr>
      <w:pStyle w:val="Sidefod"/>
      <w:jc w:val="right"/>
      <w:rPr>
        <w:rFonts w:ascii="MorganSans" w:hAnsi="MorganSans"/>
        <w:color w:val="auto"/>
        <w:spacing w:val="0"/>
        <w:sz w:val="19"/>
        <w:szCs w:val="19"/>
      </w:rPr>
    </w:pPr>
    <w:r>
      <w:tab/>
    </w:r>
    <w:sdt>
      <w:sdtPr>
        <w:rPr>
          <w:rFonts w:ascii="MorganSans" w:hAnsi="MorganSans"/>
          <w:sz w:val="19"/>
          <w:szCs w:val="19"/>
        </w:rPr>
        <w:id w:val="-138886421"/>
        <w:docPartObj>
          <w:docPartGallery w:val="Page Numbers (Top of Page)"/>
          <w:docPartUnique/>
        </w:docPartObj>
      </w:sdtPr>
      <w:sdtEndPr/>
      <w:sdtContent>
        <w:r w:rsidRPr="008E1136">
          <w:rPr>
            <w:rFonts w:ascii="MorganSans" w:hAnsi="MorganSans"/>
            <w:sz w:val="19"/>
            <w:szCs w:val="19"/>
          </w:rPr>
          <w:t xml:space="preserve">Side </w:t>
        </w:r>
        <w:r w:rsidRPr="008E1136">
          <w:rPr>
            <w:rFonts w:ascii="MorganSans" w:hAnsi="MorganSans"/>
            <w:b/>
            <w:bCs/>
            <w:sz w:val="19"/>
            <w:szCs w:val="19"/>
          </w:rPr>
          <w:fldChar w:fldCharType="begin"/>
        </w:r>
        <w:r w:rsidRPr="008E1136">
          <w:rPr>
            <w:rFonts w:ascii="MorganSans" w:hAnsi="MorganSans"/>
            <w:b/>
            <w:bCs/>
            <w:sz w:val="19"/>
            <w:szCs w:val="19"/>
          </w:rPr>
          <w:instrText>PAGE</w:instrText>
        </w:r>
        <w:r w:rsidRPr="008E1136">
          <w:rPr>
            <w:rFonts w:ascii="MorganSans" w:hAnsi="MorganSans"/>
            <w:b/>
            <w:bCs/>
            <w:sz w:val="19"/>
            <w:szCs w:val="19"/>
          </w:rPr>
          <w:fldChar w:fldCharType="separate"/>
        </w:r>
        <w:r>
          <w:rPr>
            <w:rFonts w:ascii="MorganSans" w:hAnsi="MorganSans"/>
            <w:b/>
            <w:bCs/>
            <w:noProof/>
            <w:sz w:val="19"/>
            <w:szCs w:val="19"/>
          </w:rPr>
          <w:t>4</w:t>
        </w:r>
        <w:r w:rsidRPr="008E1136">
          <w:rPr>
            <w:rFonts w:ascii="MorganSans" w:hAnsi="MorganSans"/>
            <w:b/>
            <w:bCs/>
            <w:sz w:val="19"/>
            <w:szCs w:val="19"/>
          </w:rPr>
          <w:fldChar w:fldCharType="end"/>
        </w:r>
        <w:r w:rsidRPr="008E1136">
          <w:rPr>
            <w:rFonts w:ascii="MorganSans" w:hAnsi="MorganSans"/>
            <w:sz w:val="19"/>
            <w:szCs w:val="19"/>
          </w:rPr>
          <w:t xml:space="preserve"> /</w:t>
        </w:r>
        <w:r w:rsidRPr="008E1136">
          <w:rPr>
            <w:rFonts w:ascii="MorganSans" w:hAnsi="MorganSans"/>
            <w:b/>
            <w:bCs/>
            <w:sz w:val="19"/>
            <w:szCs w:val="19"/>
          </w:rPr>
          <w:fldChar w:fldCharType="begin"/>
        </w:r>
        <w:r w:rsidRPr="008E1136">
          <w:rPr>
            <w:rFonts w:ascii="MorganSans" w:hAnsi="MorganSans"/>
            <w:b/>
            <w:bCs/>
            <w:sz w:val="19"/>
            <w:szCs w:val="19"/>
          </w:rPr>
          <w:instrText>NUMPAGES</w:instrText>
        </w:r>
        <w:r w:rsidRPr="008E1136">
          <w:rPr>
            <w:rFonts w:ascii="MorganSans" w:hAnsi="MorganSans"/>
            <w:b/>
            <w:bCs/>
            <w:sz w:val="19"/>
            <w:szCs w:val="19"/>
          </w:rPr>
          <w:fldChar w:fldCharType="separate"/>
        </w:r>
        <w:r>
          <w:rPr>
            <w:rFonts w:ascii="MorganSans" w:hAnsi="MorganSans"/>
            <w:b/>
            <w:bCs/>
            <w:noProof/>
            <w:sz w:val="19"/>
            <w:szCs w:val="19"/>
          </w:rPr>
          <w:t>4</w:t>
        </w:r>
        <w:r w:rsidRPr="008E1136">
          <w:rPr>
            <w:rFonts w:ascii="MorganSans" w:hAnsi="MorganSans"/>
            <w:b/>
            <w:bCs/>
            <w:sz w:val="19"/>
            <w:szCs w:val="19"/>
          </w:rPr>
          <w:fldChar w:fldCharType="end"/>
        </w:r>
      </w:sdtContent>
    </w:sdt>
  </w:p>
  <w:p w:rsidR="00E92749" w:rsidRDefault="00E92749" w:rsidP="008E1136">
    <w:pPr>
      <w:pStyle w:val="Sidefod"/>
      <w:tabs>
        <w:tab w:val="left" w:pos="8314"/>
      </w:tabs>
    </w:pPr>
    <w:r w:rsidRPr="00336DC5">
      <w:rPr>
        <w:vanish/>
      </w:rPr>
      <w:t xml:space="preserve"> </w:t>
    </w:r>
    <w:r w:rsidRPr="00336DC5">
      <w:rPr>
        <w:vanish/>
      </w:rPr>
      <w:fldChar w:fldCharType="begin"/>
    </w:r>
    <w:r w:rsidRPr="00336DC5">
      <w:rPr>
        <w:vanish/>
      </w:rPr>
      <w:instrText>page</w:instrText>
    </w:r>
    <w:r w:rsidRPr="00336DC5">
      <w:rPr>
        <w:vanish/>
      </w:rPr>
      <w:fldChar w:fldCharType="separate"/>
    </w:r>
    <w:r>
      <w:rPr>
        <w:noProof/>
        <w:vanish/>
      </w:rPr>
      <w:t>4</w:t>
    </w:r>
    <w:r w:rsidRPr="00336DC5">
      <w:rPr>
        <w:vanish/>
      </w:rPr>
      <w:fldChar w:fldCharType="end"/>
    </w:r>
    <w:r w:rsidRPr="00336DC5">
      <w:rPr>
        <w:vanish/>
      </w:rPr>
      <w:t>/</w:t>
    </w:r>
    <w:r w:rsidRPr="00336DC5">
      <w:rPr>
        <w:vanish/>
      </w:rPr>
      <w:fldChar w:fldCharType="begin"/>
    </w:r>
    <w:r w:rsidRPr="00336DC5">
      <w:rPr>
        <w:vanish/>
      </w:rPr>
      <w:instrText>numpages</w:instrText>
    </w:r>
    <w:r w:rsidRPr="00336DC5">
      <w:rPr>
        <w:vanish/>
      </w:rPr>
      <w:fldChar w:fldCharType="separate"/>
    </w:r>
    <w:r>
      <w:rPr>
        <w:noProof/>
        <w:vanish/>
      </w:rPr>
      <w:t>4</w:t>
    </w:r>
    <w:r w:rsidRPr="00336DC5">
      <w:rPr>
        <w:vanish/>
      </w:rPr>
      <w:fldChar w:fldCharType="end"/>
    </w:r>
    <w:r w:rsidRPr="00336DC5">
      <w:rPr>
        <w:vanish/>
      </w:rPr>
      <w:t>/</w:t>
    </w:r>
    <w:r w:rsidRPr="00336DC5">
      <w:rPr>
        <w:vanish/>
      </w:rPr>
      <w:fldChar w:fldCharType="begin"/>
    </w:r>
    <w:r w:rsidRPr="00336DC5">
      <w:rPr>
        <w:vanish/>
      </w:rPr>
      <w:instrText>sectionpages</w:instrText>
    </w:r>
    <w:r w:rsidRPr="00336DC5">
      <w:rPr>
        <w:vanish/>
      </w:rPr>
      <w:fldChar w:fldCharType="separate"/>
    </w:r>
    <w:r w:rsidR="0061116E">
      <w:rPr>
        <w:noProof/>
        <w:vanish/>
      </w:rPr>
      <w:t>4</w:t>
    </w:r>
    <w:r w:rsidRPr="00336DC5">
      <w:rPr>
        <w:vanish/>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MorganSans" w:hAnsi="MorganSans"/>
      </w:rPr>
      <w:id w:val="127674372"/>
      <w:docPartObj>
        <w:docPartGallery w:val="Page Numbers (Bottom of Page)"/>
        <w:docPartUnique/>
      </w:docPartObj>
    </w:sdtPr>
    <w:sdtEndPr>
      <w:rPr>
        <w:sz w:val="19"/>
        <w:szCs w:val="19"/>
      </w:rPr>
    </w:sdtEndPr>
    <w:sdtContent>
      <w:sdt>
        <w:sdtPr>
          <w:rPr>
            <w:rFonts w:ascii="MorganSans" w:hAnsi="MorganSans"/>
            <w:sz w:val="19"/>
            <w:szCs w:val="19"/>
          </w:rPr>
          <w:id w:val="-1705238520"/>
          <w:docPartObj>
            <w:docPartGallery w:val="Page Numbers (Top of Page)"/>
            <w:docPartUnique/>
          </w:docPartObj>
        </w:sdtPr>
        <w:sdtEndPr/>
        <w:sdtContent>
          <w:p w:rsidR="00E92749" w:rsidRPr="008E1136" w:rsidRDefault="00E92749" w:rsidP="008E1136">
            <w:pPr>
              <w:pStyle w:val="Sidefod"/>
              <w:jc w:val="right"/>
              <w:rPr>
                <w:rFonts w:ascii="MorganSans" w:hAnsi="MorganSans"/>
                <w:sz w:val="19"/>
                <w:szCs w:val="19"/>
              </w:rPr>
            </w:pPr>
            <w:r w:rsidRPr="008E1136">
              <w:rPr>
                <w:rFonts w:ascii="MorganSans" w:hAnsi="MorganSans"/>
                <w:sz w:val="19"/>
                <w:szCs w:val="19"/>
              </w:rPr>
              <w:t xml:space="preserve">Side </w:t>
            </w:r>
            <w:r w:rsidRPr="008E1136">
              <w:rPr>
                <w:rFonts w:ascii="MorganSans" w:hAnsi="MorganSans"/>
                <w:b/>
                <w:bCs/>
                <w:sz w:val="19"/>
                <w:szCs w:val="19"/>
              </w:rPr>
              <w:fldChar w:fldCharType="begin"/>
            </w:r>
            <w:r w:rsidRPr="008E1136">
              <w:rPr>
                <w:rFonts w:ascii="MorganSans" w:hAnsi="MorganSans"/>
                <w:b/>
                <w:bCs/>
                <w:sz w:val="19"/>
                <w:szCs w:val="19"/>
              </w:rPr>
              <w:instrText>PAGE</w:instrText>
            </w:r>
            <w:r w:rsidRPr="008E1136">
              <w:rPr>
                <w:rFonts w:ascii="MorganSans" w:hAnsi="MorganSans"/>
                <w:b/>
                <w:bCs/>
                <w:sz w:val="19"/>
                <w:szCs w:val="19"/>
              </w:rPr>
              <w:fldChar w:fldCharType="separate"/>
            </w:r>
            <w:r>
              <w:rPr>
                <w:rFonts w:ascii="MorganSans" w:hAnsi="MorganSans"/>
                <w:b/>
                <w:bCs/>
                <w:noProof/>
                <w:sz w:val="19"/>
                <w:szCs w:val="19"/>
              </w:rPr>
              <w:t>1</w:t>
            </w:r>
            <w:r w:rsidRPr="008E1136">
              <w:rPr>
                <w:rFonts w:ascii="MorganSans" w:hAnsi="MorganSans"/>
                <w:b/>
                <w:bCs/>
                <w:sz w:val="19"/>
                <w:szCs w:val="19"/>
              </w:rPr>
              <w:fldChar w:fldCharType="end"/>
            </w:r>
            <w:r w:rsidRPr="008E1136">
              <w:rPr>
                <w:rFonts w:ascii="MorganSans" w:hAnsi="MorganSans"/>
                <w:sz w:val="19"/>
                <w:szCs w:val="19"/>
              </w:rPr>
              <w:t xml:space="preserve"> /</w:t>
            </w:r>
            <w:r w:rsidRPr="008E1136">
              <w:rPr>
                <w:rFonts w:ascii="MorganSans" w:hAnsi="MorganSans"/>
                <w:b/>
                <w:bCs/>
                <w:sz w:val="19"/>
                <w:szCs w:val="19"/>
              </w:rPr>
              <w:fldChar w:fldCharType="begin"/>
            </w:r>
            <w:r w:rsidRPr="008E1136">
              <w:rPr>
                <w:rFonts w:ascii="MorganSans" w:hAnsi="MorganSans"/>
                <w:b/>
                <w:bCs/>
                <w:sz w:val="19"/>
                <w:szCs w:val="19"/>
              </w:rPr>
              <w:instrText>NUMPAGES</w:instrText>
            </w:r>
            <w:r w:rsidRPr="008E1136">
              <w:rPr>
                <w:rFonts w:ascii="MorganSans" w:hAnsi="MorganSans"/>
                <w:b/>
                <w:bCs/>
                <w:sz w:val="19"/>
                <w:szCs w:val="19"/>
              </w:rPr>
              <w:fldChar w:fldCharType="separate"/>
            </w:r>
            <w:r>
              <w:rPr>
                <w:rFonts w:ascii="MorganSans" w:hAnsi="MorganSans"/>
                <w:b/>
                <w:bCs/>
                <w:noProof/>
                <w:sz w:val="19"/>
                <w:szCs w:val="19"/>
              </w:rPr>
              <w:t>4</w:t>
            </w:r>
            <w:r w:rsidRPr="008E1136">
              <w:rPr>
                <w:rFonts w:ascii="MorganSans" w:hAnsi="MorganSans"/>
                <w:b/>
                <w:bCs/>
                <w:sz w:val="19"/>
                <w:szCs w:val="19"/>
              </w:rPr>
              <w:fldChar w:fldCharType="end"/>
            </w:r>
          </w:p>
        </w:sdtContent>
      </w:sdt>
    </w:sdtContent>
  </w:sdt>
  <w:p w:rsidR="00E92749" w:rsidRPr="008E1136" w:rsidRDefault="00E92749">
    <w:pPr>
      <w:pStyle w:val="Sidefod"/>
      <w:rPr>
        <w:rFonts w:ascii="MorganSans" w:hAnsi="MorganSans"/>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2749" w:rsidRDefault="00E92749">
      <w:r>
        <w:separator/>
      </w:r>
    </w:p>
  </w:footnote>
  <w:footnote w:type="continuationSeparator" w:id="0">
    <w:p w:rsidR="00E92749" w:rsidRDefault="00E927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2749" w:rsidRDefault="00E92749">
    <w:pPr>
      <w:pStyle w:val="Sidehoved"/>
    </w:pPr>
    <w:r>
      <w:rPr>
        <w:noProof/>
        <w:lang w:eastAsia="da-DK"/>
      </w:rPr>
      <w:drawing>
        <wp:anchor distT="0" distB="0" distL="114300" distR="114300" simplePos="0" relativeHeight="251664384" behindDoc="0" locked="0" layoutInCell="1" allowOverlap="1" wp14:anchorId="50D9DA50" wp14:editId="5098FF9C">
          <wp:simplePos x="0" y="0"/>
          <wp:positionH relativeFrom="column">
            <wp:posOffset>4054558</wp:posOffset>
          </wp:positionH>
          <wp:positionV relativeFrom="paragraph">
            <wp:posOffset>-7592</wp:posOffset>
          </wp:positionV>
          <wp:extent cx="2243278" cy="333375"/>
          <wp:effectExtent l="0" t="0" r="0" b="0"/>
          <wp:wrapNone/>
          <wp:docPr id="264" name="Billede 264"/>
          <wp:cNvGraphicFramePr/>
          <a:graphic xmlns:a="http://schemas.openxmlformats.org/drawingml/2006/main">
            <a:graphicData uri="http://schemas.openxmlformats.org/drawingml/2006/picture">
              <pic:pic xmlns:pic="http://schemas.openxmlformats.org/drawingml/2006/picture">
                <pic:nvPicPr>
                  <pic:cNvPr id="16" name="Billede 16"/>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43278" cy="333375"/>
                  </a:xfrm>
                  <a:prstGeom prst="rect">
                    <a:avLst/>
                  </a:prstGeom>
                </pic:spPr>
              </pic:pic>
            </a:graphicData>
          </a:graphic>
        </wp:anchor>
      </w:drawing>
    </w:r>
  </w:p>
  <w:p w:rsidR="00E92749" w:rsidRDefault="00E92749">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2749" w:rsidRDefault="00E92749">
    <w:pPr>
      <w:pStyle w:val="Sidehoved"/>
    </w:pPr>
    <w:r>
      <w:rPr>
        <w:noProof/>
        <w:lang w:eastAsia="da-DK"/>
      </w:rPr>
      <w:drawing>
        <wp:anchor distT="0" distB="0" distL="114300" distR="114300" simplePos="0" relativeHeight="251659264" behindDoc="0" locked="0" layoutInCell="1" allowOverlap="1" wp14:anchorId="04A22F0C" wp14:editId="5CF399BA">
          <wp:simplePos x="0" y="0"/>
          <wp:positionH relativeFrom="column">
            <wp:posOffset>4069797</wp:posOffset>
          </wp:positionH>
          <wp:positionV relativeFrom="paragraph">
            <wp:posOffset>8062</wp:posOffset>
          </wp:positionV>
          <wp:extent cx="2243278" cy="333375"/>
          <wp:effectExtent l="0" t="0" r="0" b="0"/>
          <wp:wrapNone/>
          <wp:docPr id="265" name="Billede 265"/>
          <wp:cNvGraphicFramePr/>
          <a:graphic xmlns:a="http://schemas.openxmlformats.org/drawingml/2006/main">
            <a:graphicData uri="http://schemas.openxmlformats.org/drawingml/2006/picture">
              <pic:pic xmlns:pic="http://schemas.openxmlformats.org/drawingml/2006/picture">
                <pic:nvPicPr>
                  <pic:cNvPr id="16" name="Billede 16"/>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43278" cy="333375"/>
                  </a:xfrm>
                  <a:prstGeom prst="rect">
                    <a:avLst/>
                  </a:prstGeom>
                </pic:spPr>
              </pic:pic>
            </a:graphicData>
          </a:graphic>
        </wp:anchor>
      </w:drawing>
    </w:r>
  </w:p>
  <w:p w:rsidR="00E92749" w:rsidRDefault="00E92749" w:rsidP="008E1136">
    <w:pPr>
      <w:pStyle w:val="Sidehoved"/>
      <w:jc w:val="right"/>
    </w:pPr>
    <w:r>
      <w:rPr>
        <w:rFonts w:ascii="Verdana" w:hAnsi="Verdana"/>
        <w:noProof/>
        <w:sz w:val="18"/>
        <w:lang w:eastAsia="da-DK"/>
      </w:rPr>
      <w:drawing>
        <wp:anchor distT="0" distB="0" distL="114300" distR="114300" simplePos="0" relativeHeight="251670528" behindDoc="0" locked="0" layoutInCell="1" allowOverlap="1" wp14:anchorId="30FA3D01" wp14:editId="0B030C6F">
          <wp:simplePos x="0" y="0"/>
          <wp:positionH relativeFrom="column">
            <wp:posOffset>0</wp:posOffset>
          </wp:positionH>
          <wp:positionV relativeFrom="paragraph">
            <wp:posOffset>1053244</wp:posOffset>
          </wp:positionV>
          <wp:extent cx="1080000" cy="64800"/>
          <wp:effectExtent l="0" t="0" r="6350" b="0"/>
          <wp:wrapNone/>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g_sort.emf"/>
                  <pic:cNvPicPr/>
                </pic:nvPicPr>
                <pic:blipFill>
                  <a:blip r:embed="rId2">
                    <a:extLst>
                      <a:ext uri="{28A0092B-C50C-407E-A947-70E740481C1C}">
                        <a14:useLocalDpi xmlns:a14="http://schemas.microsoft.com/office/drawing/2010/main" val="0"/>
                      </a:ext>
                    </a:extLst>
                  </a:blip>
                  <a:stretch>
                    <a:fillRect/>
                  </a:stretch>
                </pic:blipFill>
                <pic:spPr>
                  <a:xfrm>
                    <a:off x="0" y="0"/>
                    <a:ext cx="1080000" cy="64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D56BE1A"/>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6D84BF66"/>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20FE6D67"/>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95971E1"/>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AD4368A"/>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6" w15:restartNumberingAfterBreak="0">
    <w:nsid w:val="559339FE"/>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63557BB0"/>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9"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15"/>
  </w:num>
  <w:num w:numId="2">
    <w:abstractNumId w:val="10"/>
  </w:num>
  <w:num w:numId="3">
    <w:abstractNumId w:val="1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8"/>
  </w:num>
  <w:num w:numId="15">
    <w:abstractNumId w:val="19"/>
  </w:num>
  <w:num w:numId="16">
    <w:abstractNumId w:val="17"/>
  </w:num>
  <w:num w:numId="17">
    <w:abstractNumId w:val="12"/>
  </w:num>
  <w:num w:numId="18">
    <w:abstractNumId w:val="16"/>
  </w:num>
  <w:num w:numId="19">
    <w:abstractNumId w:val="13"/>
  </w:num>
  <w:num w:numId="20">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embedTrueType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autoHyphenation/>
  <w:hyphenationZone w:val="284"/>
  <w:drawingGridHorizontalSpacing w:val="105"/>
  <w:displayHorizontalDrawingGridEvery w:val="2"/>
  <w:characterSpacingControl w:val="doNotCompress"/>
  <w:hdrShapeDefaults>
    <o:shapedefaults v:ext="edit" spidmax="1638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BA5"/>
    <w:rsid w:val="00003B6C"/>
    <w:rsid w:val="000221B7"/>
    <w:rsid w:val="00027431"/>
    <w:rsid w:val="00031084"/>
    <w:rsid w:val="00032B4F"/>
    <w:rsid w:val="00042A56"/>
    <w:rsid w:val="00051A09"/>
    <w:rsid w:val="00054B15"/>
    <w:rsid w:val="000553F3"/>
    <w:rsid w:val="000620A0"/>
    <w:rsid w:val="00094D54"/>
    <w:rsid w:val="00096068"/>
    <w:rsid w:val="000A48FF"/>
    <w:rsid w:val="000B2A66"/>
    <w:rsid w:val="000D58D1"/>
    <w:rsid w:val="000D6181"/>
    <w:rsid w:val="000D7729"/>
    <w:rsid w:val="000E46C3"/>
    <w:rsid w:val="000E654B"/>
    <w:rsid w:val="001213E5"/>
    <w:rsid w:val="0012702C"/>
    <w:rsid w:val="00144417"/>
    <w:rsid w:val="00153477"/>
    <w:rsid w:val="00156D0E"/>
    <w:rsid w:val="00160373"/>
    <w:rsid w:val="00177DF2"/>
    <w:rsid w:val="00186ECA"/>
    <w:rsid w:val="00191872"/>
    <w:rsid w:val="00192812"/>
    <w:rsid w:val="001A3E91"/>
    <w:rsid w:val="001A67BC"/>
    <w:rsid w:val="001B7CB4"/>
    <w:rsid w:val="001C2E9B"/>
    <w:rsid w:val="001F665E"/>
    <w:rsid w:val="00201945"/>
    <w:rsid w:val="00213BCF"/>
    <w:rsid w:val="002171DE"/>
    <w:rsid w:val="00222706"/>
    <w:rsid w:val="00226CD0"/>
    <w:rsid w:val="00227E7F"/>
    <w:rsid w:val="002307BF"/>
    <w:rsid w:val="00235108"/>
    <w:rsid w:val="00243FCA"/>
    <w:rsid w:val="002464E0"/>
    <w:rsid w:val="00247A66"/>
    <w:rsid w:val="0025262C"/>
    <w:rsid w:val="00261B99"/>
    <w:rsid w:val="00270EFE"/>
    <w:rsid w:val="00284BB8"/>
    <w:rsid w:val="002B043A"/>
    <w:rsid w:val="002B4B05"/>
    <w:rsid w:val="002B6407"/>
    <w:rsid w:val="002C100C"/>
    <w:rsid w:val="002D7F2A"/>
    <w:rsid w:val="002E326D"/>
    <w:rsid w:val="002E763A"/>
    <w:rsid w:val="002F3BF9"/>
    <w:rsid w:val="003001FB"/>
    <w:rsid w:val="00303EB3"/>
    <w:rsid w:val="003122C4"/>
    <w:rsid w:val="00331A73"/>
    <w:rsid w:val="00336DC5"/>
    <w:rsid w:val="0034014F"/>
    <w:rsid w:val="0034099C"/>
    <w:rsid w:val="00355698"/>
    <w:rsid w:val="003646CE"/>
    <w:rsid w:val="00370CD1"/>
    <w:rsid w:val="00372A7D"/>
    <w:rsid w:val="00385E94"/>
    <w:rsid w:val="003955CD"/>
    <w:rsid w:val="00397EF1"/>
    <w:rsid w:val="003A0992"/>
    <w:rsid w:val="003A5CC4"/>
    <w:rsid w:val="003E6170"/>
    <w:rsid w:val="003F33BA"/>
    <w:rsid w:val="00411A1B"/>
    <w:rsid w:val="00423170"/>
    <w:rsid w:val="0043573B"/>
    <w:rsid w:val="00441897"/>
    <w:rsid w:val="00443D5B"/>
    <w:rsid w:val="00446187"/>
    <w:rsid w:val="00450B9C"/>
    <w:rsid w:val="0046467D"/>
    <w:rsid w:val="00467364"/>
    <w:rsid w:val="00474236"/>
    <w:rsid w:val="00475F24"/>
    <w:rsid w:val="004777F0"/>
    <w:rsid w:val="004803D4"/>
    <w:rsid w:val="00481982"/>
    <w:rsid w:val="0048777D"/>
    <w:rsid w:val="004A0E16"/>
    <w:rsid w:val="004A2009"/>
    <w:rsid w:val="004A66E6"/>
    <w:rsid w:val="004B63C7"/>
    <w:rsid w:val="004C1620"/>
    <w:rsid w:val="004C27E3"/>
    <w:rsid w:val="004D00EC"/>
    <w:rsid w:val="004E4EA8"/>
    <w:rsid w:val="00504494"/>
    <w:rsid w:val="00531E58"/>
    <w:rsid w:val="00533CEE"/>
    <w:rsid w:val="00535205"/>
    <w:rsid w:val="00541B8A"/>
    <w:rsid w:val="00547ACA"/>
    <w:rsid w:val="00562679"/>
    <w:rsid w:val="00565F6D"/>
    <w:rsid w:val="00567F0D"/>
    <w:rsid w:val="005755B6"/>
    <w:rsid w:val="00577E20"/>
    <w:rsid w:val="005802EE"/>
    <w:rsid w:val="00595CFB"/>
    <w:rsid w:val="005B1DAA"/>
    <w:rsid w:val="005C13F3"/>
    <w:rsid w:val="005D2786"/>
    <w:rsid w:val="005D5DAA"/>
    <w:rsid w:val="005E0A84"/>
    <w:rsid w:val="005E6CB9"/>
    <w:rsid w:val="005F4FB3"/>
    <w:rsid w:val="005F6826"/>
    <w:rsid w:val="00601BB3"/>
    <w:rsid w:val="0060260C"/>
    <w:rsid w:val="006033CC"/>
    <w:rsid w:val="0060539C"/>
    <w:rsid w:val="0061116E"/>
    <w:rsid w:val="00620C41"/>
    <w:rsid w:val="006378BE"/>
    <w:rsid w:val="006417B9"/>
    <w:rsid w:val="00641B24"/>
    <w:rsid w:val="00643A7A"/>
    <w:rsid w:val="006613CA"/>
    <w:rsid w:val="00663BC3"/>
    <w:rsid w:val="0066674A"/>
    <w:rsid w:val="006964C1"/>
    <w:rsid w:val="006A7ADC"/>
    <w:rsid w:val="006B6134"/>
    <w:rsid w:val="006C1797"/>
    <w:rsid w:val="006C3A1B"/>
    <w:rsid w:val="006D2642"/>
    <w:rsid w:val="006D65DC"/>
    <w:rsid w:val="0072005E"/>
    <w:rsid w:val="007254A8"/>
    <w:rsid w:val="00734DC6"/>
    <w:rsid w:val="00736658"/>
    <w:rsid w:val="0074726D"/>
    <w:rsid w:val="00750EE1"/>
    <w:rsid w:val="00757BDC"/>
    <w:rsid w:val="0076144A"/>
    <w:rsid w:val="0076360B"/>
    <w:rsid w:val="00773809"/>
    <w:rsid w:val="007904C2"/>
    <w:rsid w:val="00795523"/>
    <w:rsid w:val="007955B4"/>
    <w:rsid w:val="007A6435"/>
    <w:rsid w:val="007B1EF5"/>
    <w:rsid w:val="007B3386"/>
    <w:rsid w:val="007C1953"/>
    <w:rsid w:val="007C5681"/>
    <w:rsid w:val="007C7D4A"/>
    <w:rsid w:val="007F0B29"/>
    <w:rsid w:val="007F28D1"/>
    <w:rsid w:val="00835D85"/>
    <w:rsid w:val="00845E23"/>
    <w:rsid w:val="00851407"/>
    <w:rsid w:val="00855AD5"/>
    <w:rsid w:val="00863559"/>
    <w:rsid w:val="008979A9"/>
    <w:rsid w:val="008B5FDF"/>
    <w:rsid w:val="008C1273"/>
    <w:rsid w:val="008C3D75"/>
    <w:rsid w:val="008E1136"/>
    <w:rsid w:val="008E4128"/>
    <w:rsid w:val="008E6802"/>
    <w:rsid w:val="008F02A7"/>
    <w:rsid w:val="008F0558"/>
    <w:rsid w:val="008F7FDE"/>
    <w:rsid w:val="009044C3"/>
    <w:rsid w:val="00905114"/>
    <w:rsid w:val="00907607"/>
    <w:rsid w:val="00912BA4"/>
    <w:rsid w:val="009224E3"/>
    <w:rsid w:val="00926025"/>
    <w:rsid w:val="00930299"/>
    <w:rsid w:val="00930E78"/>
    <w:rsid w:val="009335D6"/>
    <w:rsid w:val="00966484"/>
    <w:rsid w:val="0098340B"/>
    <w:rsid w:val="009931E4"/>
    <w:rsid w:val="00997B5B"/>
    <w:rsid w:val="009B14B5"/>
    <w:rsid w:val="009B65BF"/>
    <w:rsid w:val="009C1F1A"/>
    <w:rsid w:val="009C3A4A"/>
    <w:rsid w:val="009C5C27"/>
    <w:rsid w:val="009D3785"/>
    <w:rsid w:val="009D6862"/>
    <w:rsid w:val="009E7B4F"/>
    <w:rsid w:val="009F3FAD"/>
    <w:rsid w:val="009F79B6"/>
    <w:rsid w:val="00A11327"/>
    <w:rsid w:val="00A24D90"/>
    <w:rsid w:val="00A256C1"/>
    <w:rsid w:val="00A509CB"/>
    <w:rsid w:val="00A92EDE"/>
    <w:rsid w:val="00AA0EF9"/>
    <w:rsid w:val="00AB36AC"/>
    <w:rsid w:val="00AB4E1D"/>
    <w:rsid w:val="00AB6E12"/>
    <w:rsid w:val="00AC1D2A"/>
    <w:rsid w:val="00AD372D"/>
    <w:rsid w:val="00AD403F"/>
    <w:rsid w:val="00AD4779"/>
    <w:rsid w:val="00AE4001"/>
    <w:rsid w:val="00AE774C"/>
    <w:rsid w:val="00B0759B"/>
    <w:rsid w:val="00B10D00"/>
    <w:rsid w:val="00B15221"/>
    <w:rsid w:val="00B266EF"/>
    <w:rsid w:val="00B51957"/>
    <w:rsid w:val="00B525C1"/>
    <w:rsid w:val="00B5524E"/>
    <w:rsid w:val="00B7088E"/>
    <w:rsid w:val="00B76BDC"/>
    <w:rsid w:val="00B828AE"/>
    <w:rsid w:val="00B904CE"/>
    <w:rsid w:val="00B95269"/>
    <w:rsid w:val="00BA56DF"/>
    <w:rsid w:val="00BB5539"/>
    <w:rsid w:val="00BC0B40"/>
    <w:rsid w:val="00BC120C"/>
    <w:rsid w:val="00BE2A15"/>
    <w:rsid w:val="00BE7FBE"/>
    <w:rsid w:val="00BF3805"/>
    <w:rsid w:val="00BF61D5"/>
    <w:rsid w:val="00C02C68"/>
    <w:rsid w:val="00C10F56"/>
    <w:rsid w:val="00C16951"/>
    <w:rsid w:val="00C20011"/>
    <w:rsid w:val="00C41BA5"/>
    <w:rsid w:val="00C53E9D"/>
    <w:rsid w:val="00C61078"/>
    <w:rsid w:val="00C63B20"/>
    <w:rsid w:val="00C6465A"/>
    <w:rsid w:val="00C70250"/>
    <w:rsid w:val="00C720E8"/>
    <w:rsid w:val="00C723B1"/>
    <w:rsid w:val="00C74A89"/>
    <w:rsid w:val="00C77F09"/>
    <w:rsid w:val="00C84475"/>
    <w:rsid w:val="00C96CED"/>
    <w:rsid w:val="00C96E92"/>
    <w:rsid w:val="00CB03A1"/>
    <w:rsid w:val="00CB2395"/>
    <w:rsid w:val="00CB2ECE"/>
    <w:rsid w:val="00CB381D"/>
    <w:rsid w:val="00CB4E1B"/>
    <w:rsid w:val="00CC7B3A"/>
    <w:rsid w:val="00CD3CE7"/>
    <w:rsid w:val="00CE18FB"/>
    <w:rsid w:val="00CE2F70"/>
    <w:rsid w:val="00D141C8"/>
    <w:rsid w:val="00D14768"/>
    <w:rsid w:val="00D17641"/>
    <w:rsid w:val="00D42A34"/>
    <w:rsid w:val="00D4350D"/>
    <w:rsid w:val="00D54EBE"/>
    <w:rsid w:val="00D5674B"/>
    <w:rsid w:val="00D80A20"/>
    <w:rsid w:val="00DA0E15"/>
    <w:rsid w:val="00DB449D"/>
    <w:rsid w:val="00DB563C"/>
    <w:rsid w:val="00DC3E3A"/>
    <w:rsid w:val="00E22B04"/>
    <w:rsid w:val="00E3453A"/>
    <w:rsid w:val="00E43EF6"/>
    <w:rsid w:val="00E44247"/>
    <w:rsid w:val="00E45DD8"/>
    <w:rsid w:val="00E50D00"/>
    <w:rsid w:val="00E64FC5"/>
    <w:rsid w:val="00E7234F"/>
    <w:rsid w:val="00E92749"/>
    <w:rsid w:val="00E966E9"/>
    <w:rsid w:val="00EA40B3"/>
    <w:rsid w:val="00EA6633"/>
    <w:rsid w:val="00EB31F8"/>
    <w:rsid w:val="00EC06F0"/>
    <w:rsid w:val="00ED29B8"/>
    <w:rsid w:val="00EE7C7A"/>
    <w:rsid w:val="00F03C1B"/>
    <w:rsid w:val="00F30976"/>
    <w:rsid w:val="00F3099D"/>
    <w:rsid w:val="00F4463E"/>
    <w:rsid w:val="00F45004"/>
    <w:rsid w:val="00F51960"/>
    <w:rsid w:val="00F7428E"/>
    <w:rsid w:val="00F8138D"/>
    <w:rsid w:val="00FA1193"/>
    <w:rsid w:val="00FA31F3"/>
    <w:rsid w:val="00FB3F65"/>
    <w:rsid w:val="00FD440F"/>
    <w:rsid w:val="00FE0DAB"/>
    <w:rsid w:val="00FE22D4"/>
    <w:rsid w:val="00FF38A1"/>
    <w:rsid w:val="00FF6A7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docId w15:val="{D8ED8C0E-4913-47D2-82CC-38ACD99BB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70EFE"/>
    <w:pPr>
      <w:spacing w:line="280" w:lineRule="atLeast"/>
    </w:pPr>
    <w:rPr>
      <w:rFonts w:ascii="Georgia" w:hAnsi="Georgia"/>
      <w:sz w:val="21"/>
      <w:szCs w:val="24"/>
      <w:lang w:eastAsia="en-US"/>
    </w:rPr>
  </w:style>
  <w:style w:type="paragraph" w:styleId="Overskrift1">
    <w:name w:val="heading 1"/>
    <w:basedOn w:val="Normal"/>
    <w:next w:val="Normal"/>
    <w:qFormat/>
    <w:rsid w:val="009D6862"/>
    <w:pPr>
      <w:outlineLvl w:val="0"/>
    </w:pPr>
    <w:rPr>
      <w:rFonts w:cs="Arial"/>
      <w:b/>
      <w:bCs/>
      <w:szCs w:val="32"/>
    </w:rPr>
  </w:style>
  <w:style w:type="paragraph" w:styleId="Overskrift2">
    <w:name w:val="heading 2"/>
    <w:basedOn w:val="Normal"/>
    <w:next w:val="Normal"/>
    <w:qFormat/>
    <w:rsid w:val="009D6862"/>
    <w:pPr>
      <w:outlineLvl w:val="1"/>
    </w:pPr>
    <w:rPr>
      <w:rFonts w:cs="Arial"/>
      <w:b/>
      <w:bCs/>
      <w:i/>
      <w:iCs/>
      <w:szCs w:val="28"/>
    </w:rPr>
  </w:style>
  <w:style w:type="paragraph" w:styleId="Overskrift3">
    <w:name w:val="heading 3"/>
    <w:basedOn w:val="Normal"/>
    <w:next w:val="Normal"/>
    <w:qFormat/>
    <w:rsid w:val="009D6862"/>
    <w:pPr>
      <w:outlineLvl w:val="2"/>
    </w:pPr>
    <w:rPr>
      <w:rFonts w:cs="Arial"/>
      <w:bCs/>
      <w:i/>
      <w:szCs w:val="26"/>
    </w:rPr>
  </w:style>
  <w:style w:type="paragraph" w:styleId="Overskrift4">
    <w:name w:val="heading 4"/>
    <w:basedOn w:val="Normal"/>
    <w:next w:val="Normal"/>
    <w:qFormat/>
    <w:rsid w:val="00907607"/>
    <w:pPr>
      <w:keepNext/>
      <w:outlineLvl w:val="3"/>
    </w:pPr>
    <w:rPr>
      <w:bCs/>
      <w:i/>
      <w:szCs w:val="28"/>
    </w:rPr>
  </w:style>
  <w:style w:type="paragraph" w:styleId="Overskrift5">
    <w:name w:val="heading 5"/>
    <w:basedOn w:val="Normal"/>
    <w:next w:val="Normal"/>
    <w:qFormat/>
    <w:rsid w:val="00577E20"/>
    <w:pPr>
      <w:outlineLvl w:val="4"/>
    </w:pPr>
    <w:rPr>
      <w:bCs/>
      <w:iCs/>
      <w:szCs w:val="26"/>
    </w:rPr>
  </w:style>
  <w:style w:type="paragraph" w:styleId="Overskrift6">
    <w:name w:val="heading 6"/>
    <w:basedOn w:val="Normal"/>
    <w:next w:val="Normal"/>
    <w:qFormat/>
    <w:rsid w:val="00577E20"/>
    <w:pPr>
      <w:outlineLvl w:val="5"/>
    </w:pPr>
    <w:rPr>
      <w:bCs/>
      <w:szCs w:val="22"/>
    </w:rPr>
  </w:style>
  <w:style w:type="paragraph" w:styleId="Overskrift7">
    <w:name w:val="heading 7"/>
    <w:basedOn w:val="Normal"/>
    <w:next w:val="Normal"/>
    <w:qFormat/>
    <w:rsid w:val="00577E20"/>
    <w:pPr>
      <w:outlineLvl w:val="6"/>
    </w:pPr>
  </w:style>
  <w:style w:type="paragraph" w:styleId="Overskrift8">
    <w:name w:val="heading 8"/>
    <w:basedOn w:val="Normal"/>
    <w:next w:val="Normal"/>
    <w:qFormat/>
    <w:rsid w:val="00577E20"/>
    <w:pPr>
      <w:outlineLvl w:val="7"/>
    </w:pPr>
    <w:rPr>
      <w:iCs/>
    </w:rPr>
  </w:style>
  <w:style w:type="paragraph" w:styleId="Overskrift9">
    <w:name w:val="heading 9"/>
    <w:basedOn w:val="Normal"/>
    <w:next w:val="Normal"/>
    <w:qFormat/>
    <w:rsid w:val="00577E20"/>
    <w:p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5802EE"/>
    <w:pPr>
      <w:numPr>
        <w:numId w:val="1"/>
      </w:numPr>
    </w:pPr>
  </w:style>
  <w:style w:type="numbering" w:styleId="1ai">
    <w:name w:val="Outline List 1"/>
    <w:basedOn w:val="Ingenoversigt"/>
    <w:semiHidden/>
    <w:rsid w:val="005802EE"/>
    <w:pPr>
      <w:numPr>
        <w:numId w:val="2"/>
      </w:numPr>
    </w:pPr>
  </w:style>
  <w:style w:type="numbering" w:styleId="ArtikelSektion">
    <w:name w:val="Outline List 3"/>
    <w:basedOn w:val="Ingenoversigt"/>
    <w:semiHidden/>
    <w:rsid w:val="005802EE"/>
    <w:pPr>
      <w:numPr>
        <w:numId w:val="3"/>
      </w:numPr>
    </w:pPr>
  </w:style>
  <w:style w:type="paragraph" w:styleId="Bloktekst">
    <w:name w:val="Block Text"/>
    <w:basedOn w:val="Normal"/>
    <w:semiHidden/>
    <w:rsid w:val="005802EE"/>
    <w:pPr>
      <w:spacing w:after="120"/>
      <w:ind w:left="1440" w:right="1440"/>
    </w:pPr>
  </w:style>
  <w:style w:type="paragraph" w:styleId="Brdtekst">
    <w:name w:val="Body Text"/>
    <w:basedOn w:val="Normal"/>
    <w:link w:val="BrdtekstTegn"/>
    <w:rsid w:val="005802EE"/>
    <w:pPr>
      <w:spacing w:after="120"/>
    </w:pPr>
  </w:style>
  <w:style w:type="paragraph" w:styleId="Brdtekst2">
    <w:name w:val="Body Text 2"/>
    <w:basedOn w:val="Normal"/>
    <w:semiHidden/>
    <w:rsid w:val="005802EE"/>
    <w:pPr>
      <w:spacing w:after="120" w:line="480" w:lineRule="auto"/>
    </w:pPr>
  </w:style>
  <w:style w:type="paragraph" w:styleId="Brdtekst3">
    <w:name w:val="Body Text 3"/>
    <w:basedOn w:val="Normal"/>
    <w:semiHidden/>
    <w:rsid w:val="005802EE"/>
    <w:pPr>
      <w:spacing w:after="120"/>
    </w:pPr>
    <w:rPr>
      <w:sz w:val="16"/>
      <w:szCs w:val="16"/>
    </w:rPr>
  </w:style>
  <w:style w:type="paragraph" w:styleId="Brdtekst-frstelinjeindrykning1">
    <w:name w:val="Body Text First Indent"/>
    <w:basedOn w:val="Brdtekst"/>
    <w:semiHidden/>
    <w:rsid w:val="005802EE"/>
    <w:pPr>
      <w:ind w:firstLine="210"/>
    </w:pPr>
  </w:style>
  <w:style w:type="paragraph" w:styleId="Brdtekstindrykning">
    <w:name w:val="Body Text Indent"/>
    <w:basedOn w:val="Normal"/>
    <w:semiHidden/>
    <w:rsid w:val="005802EE"/>
    <w:pPr>
      <w:spacing w:after="120"/>
      <w:ind w:left="283"/>
    </w:pPr>
  </w:style>
  <w:style w:type="paragraph" w:styleId="Brdtekst-frstelinjeindrykning2">
    <w:name w:val="Body Text First Indent 2"/>
    <w:basedOn w:val="Brdtekstindrykning"/>
    <w:semiHidden/>
    <w:rsid w:val="005802EE"/>
    <w:pPr>
      <w:ind w:firstLine="210"/>
    </w:pPr>
  </w:style>
  <w:style w:type="paragraph" w:styleId="Brdtekstindrykning2">
    <w:name w:val="Body Text Indent 2"/>
    <w:basedOn w:val="Normal"/>
    <w:semiHidden/>
    <w:rsid w:val="005802EE"/>
    <w:pPr>
      <w:spacing w:after="120" w:line="480" w:lineRule="auto"/>
      <w:ind w:left="283"/>
    </w:pPr>
  </w:style>
  <w:style w:type="paragraph" w:styleId="Brdtekstindrykning3">
    <w:name w:val="Body Text Indent 3"/>
    <w:basedOn w:val="Normal"/>
    <w:semiHidden/>
    <w:rsid w:val="005802EE"/>
    <w:pPr>
      <w:spacing w:after="120"/>
      <w:ind w:left="283"/>
    </w:pPr>
    <w:rPr>
      <w:sz w:val="16"/>
      <w:szCs w:val="16"/>
    </w:rPr>
  </w:style>
  <w:style w:type="paragraph" w:styleId="Billedtekst">
    <w:name w:val="caption"/>
    <w:basedOn w:val="Normal"/>
    <w:next w:val="Normal"/>
    <w:qFormat/>
    <w:rsid w:val="005802EE"/>
    <w:rPr>
      <w:b/>
      <w:bCs/>
      <w:sz w:val="16"/>
      <w:szCs w:val="20"/>
    </w:rPr>
  </w:style>
  <w:style w:type="paragraph" w:styleId="Sluthilsen">
    <w:name w:val="Closing"/>
    <w:basedOn w:val="Normal"/>
    <w:semiHidden/>
    <w:rsid w:val="005802EE"/>
    <w:pPr>
      <w:ind w:left="4252"/>
    </w:pPr>
  </w:style>
  <w:style w:type="paragraph" w:styleId="Dato">
    <w:name w:val="Date"/>
    <w:basedOn w:val="Normal"/>
    <w:next w:val="Normal"/>
    <w:semiHidden/>
    <w:rsid w:val="005802EE"/>
  </w:style>
  <w:style w:type="paragraph" w:styleId="Mailsignatur">
    <w:name w:val="E-mail Signature"/>
    <w:basedOn w:val="Normal"/>
    <w:semiHidden/>
    <w:rsid w:val="005802EE"/>
  </w:style>
  <w:style w:type="character" w:styleId="Fremhv">
    <w:name w:val="Emphasis"/>
    <w:basedOn w:val="Standardskrifttypeiafsnit"/>
    <w:qFormat/>
    <w:rsid w:val="005802EE"/>
    <w:rPr>
      <w:i/>
      <w:iCs/>
    </w:rPr>
  </w:style>
  <w:style w:type="character" w:styleId="Slutnotehenvisning">
    <w:name w:val="endnote reference"/>
    <w:basedOn w:val="Standardskrifttypeiafsnit"/>
    <w:semiHidden/>
    <w:rsid w:val="00907607"/>
    <w:rPr>
      <w:rFonts w:ascii="AU Passata" w:hAnsi="AU Passata"/>
      <w:color w:val="87888A"/>
      <w:sz w:val="14"/>
      <w:vertAlign w:val="superscript"/>
    </w:rPr>
  </w:style>
  <w:style w:type="paragraph" w:styleId="Slutnotetekst">
    <w:name w:val="endnote text"/>
    <w:basedOn w:val="Normal"/>
    <w:semiHidden/>
    <w:rsid w:val="00907607"/>
    <w:pPr>
      <w:spacing w:line="180" w:lineRule="atLeast"/>
    </w:pPr>
    <w:rPr>
      <w:rFonts w:ascii="AU Passata" w:hAnsi="AU Passata"/>
      <w:color w:val="87888A"/>
      <w:spacing w:val="10"/>
      <w:sz w:val="14"/>
      <w:szCs w:val="20"/>
    </w:rPr>
  </w:style>
  <w:style w:type="paragraph" w:styleId="Modtageradresse">
    <w:name w:val="envelope address"/>
    <w:basedOn w:val="Normal"/>
    <w:semiHidden/>
    <w:rsid w:val="005802EE"/>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semiHidden/>
    <w:rsid w:val="005802EE"/>
    <w:rPr>
      <w:rFonts w:ascii="Arial" w:hAnsi="Arial" w:cs="Arial"/>
      <w:szCs w:val="20"/>
    </w:rPr>
  </w:style>
  <w:style w:type="character" w:styleId="Fodnotehenvisning">
    <w:name w:val="footnote reference"/>
    <w:basedOn w:val="Standardskrifttypeiafsnit"/>
    <w:semiHidden/>
    <w:rsid w:val="00907607"/>
    <w:rPr>
      <w:rFonts w:ascii="AU Passata" w:hAnsi="AU Passata"/>
      <w:color w:val="87888A"/>
      <w:sz w:val="14"/>
      <w:vertAlign w:val="superscript"/>
    </w:rPr>
  </w:style>
  <w:style w:type="paragraph" w:styleId="Fodnotetekst">
    <w:name w:val="footnote text"/>
    <w:basedOn w:val="Normal"/>
    <w:semiHidden/>
    <w:rsid w:val="00907607"/>
    <w:pPr>
      <w:spacing w:line="180" w:lineRule="atLeast"/>
    </w:pPr>
    <w:rPr>
      <w:rFonts w:ascii="AU Passata" w:hAnsi="AU Passata"/>
      <w:color w:val="87888A"/>
      <w:spacing w:val="10"/>
      <w:sz w:val="14"/>
      <w:szCs w:val="20"/>
    </w:rPr>
  </w:style>
  <w:style w:type="character" w:styleId="HTML-akronym">
    <w:name w:val="HTML Acronym"/>
    <w:basedOn w:val="Standardskrifttypeiafsnit"/>
    <w:semiHidden/>
    <w:rsid w:val="005802EE"/>
  </w:style>
  <w:style w:type="paragraph" w:styleId="HTML-adresse">
    <w:name w:val="HTML Address"/>
    <w:basedOn w:val="Normal"/>
    <w:semiHidden/>
    <w:rsid w:val="005802EE"/>
    <w:rPr>
      <w:i/>
      <w:iCs/>
    </w:rPr>
  </w:style>
  <w:style w:type="character" w:styleId="HTML-citat">
    <w:name w:val="HTML Cite"/>
    <w:basedOn w:val="Standardskrifttypeiafsnit"/>
    <w:semiHidden/>
    <w:rsid w:val="005802EE"/>
    <w:rPr>
      <w:i/>
      <w:iCs/>
    </w:rPr>
  </w:style>
  <w:style w:type="character" w:styleId="HTML-kode">
    <w:name w:val="HTML Code"/>
    <w:basedOn w:val="Standardskrifttypeiafsnit"/>
    <w:semiHidden/>
    <w:rsid w:val="005802EE"/>
    <w:rPr>
      <w:rFonts w:ascii="Courier New" w:hAnsi="Courier New" w:cs="Courier New"/>
      <w:sz w:val="20"/>
      <w:szCs w:val="20"/>
    </w:rPr>
  </w:style>
  <w:style w:type="character" w:styleId="HTML-definition">
    <w:name w:val="HTML Definition"/>
    <w:basedOn w:val="Standardskrifttypeiafsnit"/>
    <w:semiHidden/>
    <w:rsid w:val="005802EE"/>
    <w:rPr>
      <w:i/>
      <w:iCs/>
    </w:rPr>
  </w:style>
  <w:style w:type="character" w:styleId="HTML-tastatur">
    <w:name w:val="HTML Keyboard"/>
    <w:basedOn w:val="Standardskrifttypeiafsnit"/>
    <w:semiHidden/>
    <w:rsid w:val="005802EE"/>
    <w:rPr>
      <w:rFonts w:ascii="Courier New" w:hAnsi="Courier New" w:cs="Courier New"/>
      <w:sz w:val="20"/>
      <w:szCs w:val="20"/>
    </w:rPr>
  </w:style>
  <w:style w:type="paragraph" w:styleId="FormateretHTML">
    <w:name w:val="HTML Preformatted"/>
    <w:basedOn w:val="Normal"/>
    <w:semiHidden/>
    <w:rsid w:val="005802EE"/>
    <w:rPr>
      <w:rFonts w:ascii="Courier New" w:hAnsi="Courier New" w:cs="Courier New"/>
      <w:szCs w:val="20"/>
    </w:rPr>
  </w:style>
  <w:style w:type="character" w:styleId="HTML-eksempel">
    <w:name w:val="HTML Sample"/>
    <w:basedOn w:val="Standardskrifttypeiafsnit"/>
    <w:semiHidden/>
    <w:rsid w:val="005802EE"/>
    <w:rPr>
      <w:rFonts w:ascii="Courier New" w:hAnsi="Courier New" w:cs="Courier New"/>
    </w:rPr>
  </w:style>
  <w:style w:type="character" w:styleId="HTML-skrivemaskine">
    <w:name w:val="HTML Typewriter"/>
    <w:basedOn w:val="Standardskrifttypeiafsnit"/>
    <w:semiHidden/>
    <w:rsid w:val="005802EE"/>
    <w:rPr>
      <w:rFonts w:ascii="Courier New" w:hAnsi="Courier New" w:cs="Courier New"/>
      <w:sz w:val="20"/>
      <w:szCs w:val="20"/>
    </w:rPr>
  </w:style>
  <w:style w:type="character" w:styleId="HTML-variabel">
    <w:name w:val="HTML Variable"/>
    <w:basedOn w:val="Standardskrifttypeiafsnit"/>
    <w:semiHidden/>
    <w:rsid w:val="005802EE"/>
    <w:rPr>
      <w:i/>
      <w:iCs/>
    </w:rPr>
  </w:style>
  <w:style w:type="character" w:styleId="Linjenummer">
    <w:name w:val="line number"/>
    <w:basedOn w:val="Standardskrifttypeiafsnit"/>
    <w:semiHidden/>
    <w:rsid w:val="005802EE"/>
  </w:style>
  <w:style w:type="paragraph" w:styleId="Liste">
    <w:name w:val="List"/>
    <w:basedOn w:val="Normal"/>
    <w:semiHidden/>
    <w:rsid w:val="005802EE"/>
    <w:pPr>
      <w:ind w:left="283" w:hanging="283"/>
    </w:pPr>
  </w:style>
  <w:style w:type="paragraph" w:styleId="Liste2">
    <w:name w:val="List 2"/>
    <w:basedOn w:val="Normal"/>
    <w:semiHidden/>
    <w:rsid w:val="005802EE"/>
    <w:pPr>
      <w:ind w:left="566" w:hanging="283"/>
    </w:pPr>
  </w:style>
  <w:style w:type="paragraph" w:styleId="Liste3">
    <w:name w:val="List 3"/>
    <w:basedOn w:val="Normal"/>
    <w:semiHidden/>
    <w:rsid w:val="005802EE"/>
    <w:pPr>
      <w:ind w:left="849" w:hanging="283"/>
    </w:pPr>
  </w:style>
  <w:style w:type="paragraph" w:styleId="Liste4">
    <w:name w:val="List 4"/>
    <w:basedOn w:val="Normal"/>
    <w:semiHidden/>
    <w:rsid w:val="005802EE"/>
    <w:pPr>
      <w:ind w:left="1132" w:hanging="283"/>
    </w:pPr>
  </w:style>
  <w:style w:type="paragraph" w:styleId="Liste5">
    <w:name w:val="List 5"/>
    <w:basedOn w:val="Normal"/>
    <w:semiHidden/>
    <w:rsid w:val="005802EE"/>
    <w:pPr>
      <w:ind w:left="1415" w:hanging="283"/>
    </w:pPr>
  </w:style>
  <w:style w:type="paragraph" w:styleId="Opstilling-punkttegn">
    <w:name w:val="List Bullet"/>
    <w:basedOn w:val="Normal"/>
    <w:semiHidden/>
    <w:rsid w:val="005802EE"/>
    <w:pPr>
      <w:numPr>
        <w:numId w:val="4"/>
      </w:numPr>
    </w:pPr>
  </w:style>
  <w:style w:type="paragraph" w:styleId="Opstilling-punkttegn2">
    <w:name w:val="List Bullet 2"/>
    <w:basedOn w:val="Normal"/>
    <w:semiHidden/>
    <w:rsid w:val="005802EE"/>
    <w:pPr>
      <w:numPr>
        <w:numId w:val="5"/>
      </w:numPr>
    </w:pPr>
  </w:style>
  <w:style w:type="paragraph" w:styleId="Opstilling-punkttegn3">
    <w:name w:val="List Bullet 3"/>
    <w:basedOn w:val="Normal"/>
    <w:semiHidden/>
    <w:rsid w:val="005802EE"/>
    <w:pPr>
      <w:numPr>
        <w:numId w:val="6"/>
      </w:numPr>
    </w:pPr>
  </w:style>
  <w:style w:type="paragraph" w:styleId="Opstilling-punkttegn4">
    <w:name w:val="List Bullet 4"/>
    <w:basedOn w:val="Normal"/>
    <w:semiHidden/>
    <w:rsid w:val="005802EE"/>
    <w:pPr>
      <w:numPr>
        <w:numId w:val="7"/>
      </w:numPr>
    </w:pPr>
  </w:style>
  <w:style w:type="paragraph" w:styleId="Opstilling-punkttegn5">
    <w:name w:val="List Bullet 5"/>
    <w:basedOn w:val="Normal"/>
    <w:semiHidden/>
    <w:rsid w:val="005802EE"/>
    <w:pPr>
      <w:numPr>
        <w:numId w:val="8"/>
      </w:numPr>
    </w:pPr>
  </w:style>
  <w:style w:type="paragraph" w:styleId="Opstilling-forts">
    <w:name w:val="List Continue"/>
    <w:basedOn w:val="Normal"/>
    <w:semiHidden/>
    <w:rsid w:val="005802EE"/>
    <w:pPr>
      <w:spacing w:after="120"/>
      <w:ind w:left="283"/>
    </w:pPr>
  </w:style>
  <w:style w:type="paragraph" w:styleId="Opstilling-forts2">
    <w:name w:val="List Continue 2"/>
    <w:basedOn w:val="Normal"/>
    <w:semiHidden/>
    <w:rsid w:val="005802EE"/>
    <w:pPr>
      <w:spacing w:after="120"/>
      <w:ind w:left="566"/>
    </w:pPr>
  </w:style>
  <w:style w:type="paragraph" w:styleId="Opstilling-forts3">
    <w:name w:val="List Continue 3"/>
    <w:basedOn w:val="Normal"/>
    <w:semiHidden/>
    <w:rsid w:val="005802EE"/>
    <w:pPr>
      <w:spacing w:after="120"/>
      <w:ind w:left="849"/>
    </w:pPr>
  </w:style>
  <w:style w:type="paragraph" w:styleId="Opstilling-forts4">
    <w:name w:val="List Continue 4"/>
    <w:basedOn w:val="Normal"/>
    <w:semiHidden/>
    <w:rsid w:val="005802EE"/>
    <w:pPr>
      <w:spacing w:after="120"/>
      <w:ind w:left="1132"/>
    </w:pPr>
  </w:style>
  <w:style w:type="paragraph" w:styleId="Opstilling-forts5">
    <w:name w:val="List Continue 5"/>
    <w:basedOn w:val="Normal"/>
    <w:semiHidden/>
    <w:rsid w:val="005802EE"/>
    <w:pPr>
      <w:spacing w:after="120"/>
      <w:ind w:left="1415"/>
    </w:pPr>
  </w:style>
  <w:style w:type="paragraph" w:styleId="Opstilling-talellerbogst">
    <w:name w:val="List Number"/>
    <w:basedOn w:val="Normal"/>
    <w:semiHidden/>
    <w:rsid w:val="005802EE"/>
    <w:pPr>
      <w:numPr>
        <w:numId w:val="9"/>
      </w:numPr>
    </w:pPr>
  </w:style>
  <w:style w:type="paragraph" w:styleId="Opstilling-talellerbogst2">
    <w:name w:val="List Number 2"/>
    <w:basedOn w:val="Normal"/>
    <w:semiHidden/>
    <w:rsid w:val="005802EE"/>
    <w:pPr>
      <w:numPr>
        <w:numId w:val="10"/>
      </w:numPr>
    </w:pPr>
  </w:style>
  <w:style w:type="paragraph" w:styleId="Opstilling-talellerbogst3">
    <w:name w:val="List Number 3"/>
    <w:basedOn w:val="Normal"/>
    <w:semiHidden/>
    <w:rsid w:val="005802EE"/>
    <w:pPr>
      <w:numPr>
        <w:numId w:val="11"/>
      </w:numPr>
    </w:pPr>
  </w:style>
  <w:style w:type="paragraph" w:styleId="Opstilling-talellerbogst4">
    <w:name w:val="List Number 4"/>
    <w:basedOn w:val="Normal"/>
    <w:semiHidden/>
    <w:rsid w:val="005802EE"/>
    <w:pPr>
      <w:numPr>
        <w:numId w:val="12"/>
      </w:numPr>
    </w:pPr>
  </w:style>
  <w:style w:type="paragraph" w:styleId="Opstilling-talellerbogst5">
    <w:name w:val="List Number 5"/>
    <w:basedOn w:val="Normal"/>
    <w:semiHidden/>
    <w:rsid w:val="005802EE"/>
    <w:pPr>
      <w:numPr>
        <w:numId w:val="13"/>
      </w:numPr>
    </w:pPr>
  </w:style>
  <w:style w:type="paragraph" w:styleId="Brevhoved">
    <w:name w:val="Message Header"/>
    <w:basedOn w:val="Normal"/>
    <w:semiHidden/>
    <w:rsid w:val="005802E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5802EE"/>
    <w:rPr>
      <w:rFonts w:ascii="Times New Roman" w:hAnsi="Times New Roman"/>
      <w:sz w:val="24"/>
    </w:rPr>
  </w:style>
  <w:style w:type="paragraph" w:styleId="Normalindrykning">
    <w:name w:val="Normal Indent"/>
    <w:basedOn w:val="Normal"/>
    <w:semiHidden/>
    <w:rsid w:val="005802EE"/>
    <w:pPr>
      <w:ind w:left="1304"/>
    </w:pPr>
  </w:style>
  <w:style w:type="paragraph" w:styleId="Noteoverskrift">
    <w:name w:val="Note Heading"/>
    <w:basedOn w:val="Normal"/>
    <w:next w:val="Normal"/>
    <w:semiHidden/>
    <w:rsid w:val="005802EE"/>
  </w:style>
  <w:style w:type="paragraph" w:styleId="Almindeligtekst">
    <w:name w:val="Plain Text"/>
    <w:basedOn w:val="Normal"/>
    <w:semiHidden/>
    <w:rsid w:val="005802EE"/>
    <w:rPr>
      <w:rFonts w:ascii="Courier New" w:hAnsi="Courier New" w:cs="Courier New"/>
      <w:szCs w:val="20"/>
    </w:rPr>
  </w:style>
  <w:style w:type="paragraph" w:styleId="Starthilsen">
    <w:name w:val="Salutation"/>
    <w:basedOn w:val="Normal"/>
    <w:next w:val="Normal"/>
    <w:semiHidden/>
    <w:rsid w:val="005802EE"/>
  </w:style>
  <w:style w:type="paragraph" w:styleId="Underskrift">
    <w:name w:val="Signature"/>
    <w:basedOn w:val="Normal"/>
    <w:semiHidden/>
    <w:rsid w:val="005802EE"/>
    <w:pPr>
      <w:ind w:left="4252"/>
    </w:pPr>
  </w:style>
  <w:style w:type="character" w:styleId="Strk">
    <w:name w:val="Strong"/>
    <w:basedOn w:val="Standardskrifttypeiafsnit"/>
    <w:qFormat/>
    <w:rsid w:val="005802EE"/>
    <w:rPr>
      <w:b/>
      <w:bCs/>
    </w:rPr>
  </w:style>
  <w:style w:type="paragraph" w:styleId="Undertitel">
    <w:name w:val="Subtitle"/>
    <w:basedOn w:val="Normal"/>
    <w:qFormat/>
    <w:rsid w:val="005802EE"/>
    <w:pPr>
      <w:spacing w:after="60"/>
      <w:jc w:val="center"/>
      <w:outlineLvl w:val="1"/>
    </w:pPr>
    <w:rPr>
      <w:rFonts w:ascii="Arial" w:hAnsi="Arial" w:cs="Arial"/>
      <w:sz w:val="24"/>
    </w:rPr>
  </w:style>
  <w:style w:type="table" w:styleId="Tabel-3D-effekter1">
    <w:name w:val="Table 3D effects 1"/>
    <w:basedOn w:val="Tabel-Normal"/>
    <w:semiHidden/>
    <w:rsid w:val="005802E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5802E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5802E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5802E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5802E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5802E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5802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5802E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5802E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5802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5802E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5802E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5802E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5802E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5802E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5802E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5802E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5802E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5802E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5802E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5802E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5802E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5802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5802E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5802E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5802E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5802E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5802E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5802E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5802E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5802E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5802E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5802E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5802E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5802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5802E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5802E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5802E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qFormat/>
    <w:rsid w:val="005802EE"/>
    <w:pPr>
      <w:spacing w:before="240" w:after="60"/>
      <w:jc w:val="center"/>
      <w:outlineLvl w:val="0"/>
    </w:pPr>
    <w:rPr>
      <w:rFonts w:ascii="Arial" w:hAnsi="Arial" w:cs="Arial"/>
      <w:b/>
      <w:bCs/>
      <w:kern w:val="28"/>
      <w:sz w:val="32"/>
      <w:szCs w:val="32"/>
    </w:rPr>
  </w:style>
  <w:style w:type="paragraph" w:styleId="Indholdsfortegnelse1">
    <w:name w:val="toc 1"/>
    <w:basedOn w:val="Normal"/>
    <w:next w:val="Normal"/>
    <w:semiHidden/>
    <w:rsid w:val="00863559"/>
    <w:pPr>
      <w:tabs>
        <w:tab w:val="right" w:pos="7655"/>
      </w:tabs>
      <w:spacing w:before="120"/>
      <w:ind w:right="567"/>
    </w:pPr>
    <w:rPr>
      <w:b/>
    </w:rPr>
  </w:style>
  <w:style w:type="paragraph" w:styleId="Indholdsfortegnelse2">
    <w:name w:val="toc 2"/>
    <w:basedOn w:val="Normal"/>
    <w:next w:val="Normal"/>
    <w:semiHidden/>
    <w:rsid w:val="00863559"/>
    <w:pPr>
      <w:tabs>
        <w:tab w:val="right" w:pos="7655"/>
      </w:tabs>
      <w:ind w:left="284" w:right="567"/>
    </w:pPr>
  </w:style>
  <w:style w:type="paragraph" w:styleId="Indholdsfortegnelse3">
    <w:name w:val="toc 3"/>
    <w:basedOn w:val="Normal"/>
    <w:next w:val="Normal"/>
    <w:semiHidden/>
    <w:rsid w:val="00863559"/>
    <w:pPr>
      <w:tabs>
        <w:tab w:val="right" w:pos="7655"/>
      </w:tabs>
      <w:ind w:left="567" w:right="567"/>
    </w:pPr>
  </w:style>
  <w:style w:type="paragraph" w:styleId="Indholdsfortegnelse4">
    <w:name w:val="toc 4"/>
    <w:basedOn w:val="Normal"/>
    <w:next w:val="Normal"/>
    <w:semiHidden/>
    <w:rsid w:val="00863559"/>
    <w:pPr>
      <w:tabs>
        <w:tab w:val="right" w:pos="7655"/>
      </w:tabs>
      <w:ind w:left="851" w:right="567"/>
    </w:pPr>
  </w:style>
  <w:style w:type="paragraph" w:styleId="Indholdsfortegnelse5">
    <w:name w:val="toc 5"/>
    <w:basedOn w:val="Normal"/>
    <w:next w:val="Normal"/>
    <w:semiHidden/>
    <w:rsid w:val="00863559"/>
    <w:pPr>
      <w:tabs>
        <w:tab w:val="right" w:pos="7655"/>
      </w:tabs>
      <w:ind w:left="1134" w:right="567"/>
    </w:pPr>
  </w:style>
  <w:style w:type="character" w:styleId="BesgtLink">
    <w:name w:val="FollowedHyperlink"/>
    <w:basedOn w:val="Standardskrifttypeiafsnit"/>
    <w:semiHidden/>
    <w:rsid w:val="00B0759B"/>
    <w:rPr>
      <w:rFonts w:ascii="Georgia" w:hAnsi="Georgia"/>
      <w:color w:val="87888A"/>
      <w:sz w:val="21"/>
      <w:u w:val="none"/>
    </w:rPr>
  </w:style>
  <w:style w:type="paragraph" w:styleId="Sidefod">
    <w:name w:val="footer"/>
    <w:basedOn w:val="Normal"/>
    <w:link w:val="SidefodTegn"/>
    <w:uiPriority w:val="99"/>
    <w:rsid w:val="00336DC5"/>
    <w:pPr>
      <w:tabs>
        <w:tab w:val="center" w:pos="3615"/>
        <w:tab w:val="right" w:pos="7229"/>
        <w:tab w:val="left" w:pos="10206"/>
      </w:tabs>
      <w:spacing w:line="180" w:lineRule="atLeast"/>
    </w:pPr>
    <w:rPr>
      <w:rFonts w:ascii="AU Passata" w:hAnsi="AU Passata"/>
      <w:color w:val="87888A"/>
      <w:spacing w:val="10"/>
      <w:sz w:val="14"/>
    </w:rPr>
  </w:style>
  <w:style w:type="paragraph" w:styleId="Sidehoved">
    <w:name w:val="header"/>
    <w:basedOn w:val="Normal"/>
    <w:semiHidden/>
    <w:rsid w:val="00907607"/>
    <w:pPr>
      <w:tabs>
        <w:tab w:val="center" w:pos="4819"/>
        <w:tab w:val="right" w:pos="9638"/>
      </w:tabs>
      <w:spacing w:line="180" w:lineRule="atLeast"/>
    </w:pPr>
    <w:rPr>
      <w:rFonts w:ascii="AU Passata" w:hAnsi="AU Passata"/>
      <w:color w:val="87888A"/>
      <w:spacing w:val="10"/>
      <w:sz w:val="14"/>
    </w:rPr>
  </w:style>
  <w:style w:type="character" w:styleId="Hyperlink">
    <w:name w:val="Hyperlink"/>
    <w:basedOn w:val="Standardskrifttypeiafsnit"/>
    <w:semiHidden/>
    <w:rsid w:val="00B0759B"/>
    <w:rPr>
      <w:rFonts w:ascii="Georgia" w:hAnsi="Georgia"/>
      <w:color w:val="03428E"/>
      <w:sz w:val="21"/>
      <w:u w:val="none"/>
    </w:rPr>
  </w:style>
  <w:style w:type="character" w:styleId="Sidetal">
    <w:name w:val="page number"/>
    <w:basedOn w:val="Standardskrifttypeiafsnit"/>
    <w:semiHidden/>
    <w:rsid w:val="009044C3"/>
    <w:rPr>
      <w:rFonts w:ascii="AU Passata" w:hAnsi="AU Passata"/>
      <w:sz w:val="14"/>
    </w:rPr>
  </w:style>
  <w:style w:type="paragraph" w:customStyle="1" w:styleId="Normal-Bullet">
    <w:name w:val="Normal - Bullet"/>
    <w:basedOn w:val="Normal"/>
    <w:rsid w:val="00907607"/>
    <w:pPr>
      <w:numPr>
        <w:numId w:val="14"/>
      </w:numPr>
    </w:pPr>
    <w:rPr>
      <w:lang w:val="en-GB"/>
    </w:rPr>
  </w:style>
  <w:style w:type="paragraph" w:styleId="Indholdsfortegnelse6">
    <w:name w:val="toc 6"/>
    <w:basedOn w:val="Normal"/>
    <w:next w:val="Normal"/>
    <w:semiHidden/>
    <w:rsid w:val="00863559"/>
    <w:pPr>
      <w:tabs>
        <w:tab w:val="right" w:pos="7655"/>
      </w:tabs>
      <w:ind w:left="2268" w:right="567" w:hanging="1134"/>
    </w:pPr>
  </w:style>
  <w:style w:type="paragraph" w:styleId="Indholdsfortegnelse7">
    <w:name w:val="toc 7"/>
    <w:basedOn w:val="Normal"/>
    <w:next w:val="Normal"/>
    <w:semiHidden/>
    <w:rsid w:val="00863559"/>
    <w:pPr>
      <w:tabs>
        <w:tab w:val="right" w:pos="7655"/>
      </w:tabs>
      <w:ind w:left="2268" w:right="567" w:hanging="1134"/>
    </w:pPr>
  </w:style>
  <w:style w:type="paragraph" w:styleId="Indholdsfortegnelse8">
    <w:name w:val="toc 8"/>
    <w:basedOn w:val="Normal"/>
    <w:next w:val="Normal"/>
    <w:semiHidden/>
    <w:rsid w:val="00863559"/>
    <w:pPr>
      <w:tabs>
        <w:tab w:val="right" w:pos="7655"/>
      </w:tabs>
      <w:ind w:left="2268" w:right="567" w:hanging="1134"/>
    </w:pPr>
  </w:style>
  <w:style w:type="paragraph" w:styleId="Indholdsfortegnelse9">
    <w:name w:val="toc 9"/>
    <w:basedOn w:val="Normal"/>
    <w:next w:val="Normal"/>
    <w:semiHidden/>
    <w:rsid w:val="00863559"/>
    <w:pPr>
      <w:tabs>
        <w:tab w:val="right" w:pos="7655"/>
      </w:tabs>
      <w:ind w:left="2268" w:right="567" w:hanging="1134"/>
    </w:pPr>
  </w:style>
  <w:style w:type="paragraph" w:customStyle="1" w:styleId="Normal-Numbering">
    <w:name w:val="Normal - Numbering"/>
    <w:basedOn w:val="Normal"/>
    <w:rsid w:val="00907607"/>
    <w:pPr>
      <w:numPr>
        <w:numId w:val="15"/>
      </w:numPr>
    </w:pPr>
  </w:style>
  <w:style w:type="paragraph" w:customStyle="1" w:styleId="Normal-Tabletext">
    <w:name w:val="Normal - Table text"/>
    <w:basedOn w:val="Normal"/>
    <w:rsid w:val="00051A09"/>
    <w:pPr>
      <w:spacing w:line="220" w:lineRule="atLeast"/>
    </w:pPr>
    <w:rPr>
      <w:sz w:val="18"/>
    </w:rPr>
  </w:style>
  <w:style w:type="paragraph" w:customStyle="1" w:styleId="Normal-TableHeading">
    <w:name w:val="Normal - Table Heading"/>
    <w:basedOn w:val="Normal"/>
    <w:rsid w:val="00AD4779"/>
    <w:pPr>
      <w:spacing w:line="260" w:lineRule="atLeast"/>
    </w:pPr>
    <w:rPr>
      <w:color w:val="03428E"/>
      <w:sz w:val="18"/>
    </w:rPr>
  </w:style>
  <w:style w:type="paragraph" w:customStyle="1" w:styleId="Normal-TableColomnHeading">
    <w:name w:val="Normal - Table Colomn Heading"/>
    <w:basedOn w:val="Normal"/>
    <w:rsid w:val="00AD4779"/>
    <w:pPr>
      <w:spacing w:line="220" w:lineRule="atLeast"/>
    </w:pPr>
    <w:rPr>
      <w:color w:val="03428E"/>
      <w:sz w:val="18"/>
    </w:rPr>
  </w:style>
  <w:style w:type="table" w:customStyle="1" w:styleId="Table-Normal">
    <w:name w:val="Table - Normal"/>
    <w:basedOn w:val="Tabel-Normal"/>
    <w:semiHidden/>
    <w:rsid w:val="00AD4779"/>
    <w:pPr>
      <w:spacing w:line="220" w:lineRule="atLeast"/>
    </w:pPr>
    <w:rPr>
      <w:rFonts w:ascii="Georgia" w:hAnsi="Georgia"/>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Calibri" w:hAnsi="Calibri"/>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Calibri" w:hAnsi="Calibri"/>
        <w:b/>
        <w:color w:val="03428E"/>
        <w:sz w:val="18"/>
      </w:rPr>
    </w:tblStylePr>
  </w:style>
  <w:style w:type="paragraph" w:customStyle="1" w:styleId="Normal-TableNumbers">
    <w:name w:val="Normal - Table Numbers"/>
    <w:basedOn w:val="Normal-Tabletext"/>
    <w:rsid w:val="003E6170"/>
    <w:pPr>
      <w:jc w:val="right"/>
    </w:pPr>
  </w:style>
  <w:style w:type="paragraph" w:customStyle="1" w:styleId="Normal-TableNumbersTotal">
    <w:name w:val="Normal - Table Numbers Total"/>
    <w:basedOn w:val="Normal-TableNumbers"/>
    <w:rsid w:val="003E6170"/>
    <w:rPr>
      <w:b/>
    </w:rPr>
  </w:style>
  <w:style w:type="paragraph" w:customStyle="1" w:styleId="Template">
    <w:name w:val="Template"/>
    <w:semiHidden/>
    <w:rsid w:val="00905114"/>
    <w:pPr>
      <w:spacing w:line="180" w:lineRule="atLeast"/>
    </w:pPr>
    <w:rPr>
      <w:rFonts w:ascii="AU Passata" w:hAnsi="AU Passata"/>
      <w:noProof/>
      <w:spacing w:val="10"/>
      <w:sz w:val="14"/>
      <w:szCs w:val="24"/>
      <w:lang w:eastAsia="en-US"/>
    </w:rPr>
  </w:style>
  <w:style w:type="paragraph" w:customStyle="1" w:styleId="Template-Companyname">
    <w:name w:val="Template - Company name"/>
    <w:basedOn w:val="Template"/>
    <w:next w:val="Template-Address"/>
    <w:semiHidden/>
    <w:rsid w:val="00AA0EF9"/>
    <w:rPr>
      <w:b/>
    </w:rPr>
  </w:style>
  <w:style w:type="paragraph" w:customStyle="1" w:styleId="Template-Address">
    <w:name w:val="Template - Address"/>
    <w:basedOn w:val="Template"/>
    <w:semiHidden/>
    <w:rsid w:val="002171DE"/>
  </w:style>
  <w:style w:type="paragraph" w:customStyle="1" w:styleId="Template-Date">
    <w:name w:val="Template - Date"/>
    <w:basedOn w:val="Template-Address"/>
    <w:semiHidden/>
    <w:rsid w:val="002171DE"/>
  </w:style>
  <w:style w:type="table" w:styleId="Tabel-Gitter">
    <w:name w:val="Table Grid"/>
    <w:basedOn w:val="Tabel-Normal"/>
    <w:semiHidden/>
    <w:rsid w:val="002171DE"/>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Dokumentheading">
    <w:name w:val="Normal - Dokument heading"/>
    <w:basedOn w:val="Normal"/>
    <w:semiHidden/>
    <w:rsid w:val="00FE0DAB"/>
    <w:rPr>
      <w:b/>
    </w:rPr>
  </w:style>
  <w:style w:type="paragraph" w:customStyle="1" w:styleId="Template-Afdeling">
    <w:name w:val="Template - Afdeling"/>
    <w:basedOn w:val="Template"/>
    <w:semiHidden/>
    <w:rsid w:val="00905114"/>
    <w:rPr>
      <w:b/>
    </w:rPr>
  </w:style>
  <w:style w:type="paragraph" w:styleId="Listeoverfigurer">
    <w:name w:val="table of figures"/>
    <w:basedOn w:val="Normal"/>
    <w:next w:val="Normal"/>
    <w:semiHidden/>
    <w:rsid w:val="00BE7FBE"/>
  </w:style>
  <w:style w:type="paragraph" w:customStyle="1" w:styleId="Template-NavnMellemnavn">
    <w:name w:val="Template - Navn/Mellemnavn"/>
    <w:basedOn w:val="Template"/>
    <w:semiHidden/>
    <w:rsid w:val="003F33BA"/>
    <w:rPr>
      <w:b/>
    </w:rPr>
  </w:style>
  <w:style w:type="paragraph" w:customStyle="1" w:styleId="Template-Brugerinfo">
    <w:name w:val="Template - Bruger info"/>
    <w:basedOn w:val="Template"/>
    <w:semiHidden/>
    <w:rsid w:val="003F33BA"/>
  </w:style>
  <w:style w:type="paragraph" w:customStyle="1" w:styleId="Template-Informationsoverskrift">
    <w:name w:val="Template - Informations overskrift"/>
    <w:basedOn w:val="Template"/>
    <w:next w:val="Template-Informationstekst"/>
    <w:semiHidden/>
    <w:rsid w:val="00907607"/>
    <w:rPr>
      <w:b/>
    </w:rPr>
  </w:style>
  <w:style w:type="paragraph" w:customStyle="1" w:styleId="Template-Informationstekst">
    <w:name w:val="Template - Informations tekst"/>
    <w:basedOn w:val="Template"/>
    <w:semiHidden/>
    <w:rsid w:val="00907607"/>
  </w:style>
  <w:style w:type="paragraph" w:customStyle="1" w:styleId="Template-Parentlogoname">
    <w:name w:val="Template - Parent logoname"/>
    <w:basedOn w:val="Template"/>
    <w:semiHidden/>
    <w:rsid w:val="00EC06F0"/>
    <w:pPr>
      <w:spacing w:line="240" w:lineRule="atLeast"/>
    </w:pPr>
    <w:rPr>
      <w:caps/>
      <w:color w:val="03428E"/>
      <w:sz w:val="22"/>
    </w:rPr>
  </w:style>
  <w:style w:type="paragraph" w:customStyle="1" w:styleId="Template-Unitnamelogoname">
    <w:name w:val="Template - Unitname logoname"/>
    <w:basedOn w:val="Template-Parentlogoname"/>
    <w:semiHidden/>
    <w:rsid w:val="00C723B1"/>
    <w:pPr>
      <w:spacing w:before="66" w:line="160" w:lineRule="atLeast"/>
      <w:contextualSpacing/>
    </w:pPr>
    <w:rPr>
      <w:sz w:val="14"/>
    </w:rPr>
  </w:style>
  <w:style w:type="paragraph" w:styleId="Markeringsbobletekst">
    <w:name w:val="Balloon Text"/>
    <w:basedOn w:val="Normal"/>
    <w:semiHidden/>
    <w:rsid w:val="00331A73"/>
    <w:rPr>
      <w:rFonts w:ascii="Tahoma" w:hAnsi="Tahoma" w:cs="Tahoma"/>
      <w:sz w:val="16"/>
      <w:szCs w:val="16"/>
    </w:rPr>
  </w:style>
  <w:style w:type="character" w:styleId="Kommentarhenvisning">
    <w:name w:val="annotation reference"/>
    <w:basedOn w:val="Standardskrifttypeiafsnit"/>
    <w:semiHidden/>
    <w:rsid w:val="00331A73"/>
    <w:rPr>
      <w:sz w:val="16"/>
      <w:szCs w:val="16"/>
    </w:rPr>
  </w:style>
  <w:style w:type="paragraph" w:styleId="Kommentartekst">
    <w:name w:val="annotation text"/>
    <w:basedOn w:val="Normal"/>
    <w:semiHidden/>
    <w:rsid w:val="00331A73"/>
    <w:rPr>
      <w:sz w:val="20"/>
      <w:szCs w:val="20"/>
    </w:rPr>
  </w:style>
  <w:style w:type="paragraph" w:styleId="Kommentaremne">
    <w:name w:val="annotation subject"/>
    <w:basedOn w:val="Kommentartekst"/>
    <w:next w:val="Kommentartekst"/>
    <w:semiHidden/>
    <w:rsid w:val="00331A73"/>
    <w:rPr>
      <w:b/>
      <w:bCs/>
    </w:rPr>
  </w:style>
  <w:style w:type="paragraph" w:styleId="Dokumentoversigt">
    <w:name w:val="Document Map"/>
    <w:basedOn w:val="Normal"/>
    <w:semiHidden/>
    <w:rsid w:val="00331A73"/>
    <w:pPr>
      <w:shd w:val="clear" w:color="auto" w:fill="000080"/>
    </w:pPr>
    <w:rPr>
      <w:rFonts w:ascii="Tahoma" w:hAnsi="Tahoma" w:cs="Tahoma"/>
      <w:sz w:val="20"/>
      <w:szCs w:val="20"/>
    </w:rPr>
  </w:style>
  <w:style w:type="paragraph" w:styleId="Indeks1">
    <w:name w:val="index 1"/>
    <w:basedOn w:val="Normal"/>
    <w:next w:val="Normal"/>
    <w:autoRedefine/>
    <w:semiHidden/>
    <w:rsid w:val="00331A73"/>
    <w:pPr>
      <w:ind w:left="210" w:hanging="210"/>
    </w:pPr>
  </w:style>
  <w:style w:type="paragraph" w:styleId="Indeks2">
    <w:name w:val="index 2"/>
    <w:basedOn w:val="Normal"/>
    <w:next w:val="Normal"/>
    <w:autoRedefine/>
    <w:semiHidden/>
    <w:rsid w:val="00331A73"/>
    <w:pPr>
      <w:ind w:left="420" w:hanging="210"/>
    </w:pPr>
  </w:style>
  <w:style w:type="paragraph" w:styleId="Indeks3">
    <w:name w:val="index 3"/>
    <w:basedOn w:val="Normal"/>
    <w:next w:val="Normal"/>
    <w:autoRedefine/>
    <w:semiHidden/>
    <w:rsid w:val="00331A73"/>
    <w:pPr>
      <w:ind w:left="630" w:hanging="210"/>
    </w:pPr>
  </w:style>
  <w:style w:type="paragraph" w:styleId="Indeks4">
    <w:name w:val="index 4"/>
    <w:basedOn w:val="Normal"/>
    <w:next w:val="Normal"/>
    <w:autoRedefine/>
    <w:semiHidden/>
    <w:rsid w:val="00331A73"/>
    <w:pPr>
      <w:ind w:left="840" w:hanging="210"/>
    </w:pPr>
  </w:style>
  <w:style w:type="paragraph" w:styleId="Indeks5">
    <w:name w:val="index 5"/>
    <w:basedOn w:val="Normal"/>
    <w:next w:val="Normal"/>
    <w:autoRedefine/>
    <w:semiHidden/>
    <w:rsid w:val="00331A73"/>
    <w:pPr>
      <w:ind w:left="1050" w:hanging="210"/>
    </w:pPr>
  </w:style>
  <w:style w:type="paragraph" w:styleId="Indeks6">
    <w:name w:val="index 6"/>
    <w:basedOn w:val="Normal"/>
    <w:next w:val="Normal"/>
    <w:autoRedefine/>
    <w:semiHidden/>
    <w:rsid w:val="00331A73"/>
    <w:pPr>
      <w:ind w:left="1260" w:hanging="210"/>
    </w:pPr>
  </w:style>
  <w:style w:type="paragraph" w:styleId="Indeks7">
    <w:name w:val="index 7"/>
    <w:basedOn w:val="Normal"/>
    <w:next w:val="Normal"/>
    <w:autoRedefine/>
    <w:semiHidden/>
    <w:rsid w:val="00331A73"/>
    <w:pPr>
      <w:ind w:left="1470" w:hanging="210"/>
    </w:pPr>
  </w:style>
  <w:style w:type="paragraph" w:styleId="Indeks8">
    <w:name w:val="index 8"/>
    <w:basedOn w:val="Normal"/>
    <w:next w:val="Normal"/>
    <w:autoRedefine/>
    <w:semiHidden/>
    <w:rsid w:val="00331A73"/>
    <w:pPr>
      <w:ind w:left="1680" w:hanging="210"/>
    </w:pPr>
  </w:style>
  <w:style w:type="paragraph" w:styleId="Indeks9">
    <w:name w:val="index 9"/>
    <w:basedOn w:val="Normal"/>
    <w:next w:val="Normal"/>
    <w:autoRedefine/>
    <w:semiHidden/>
    <w:rsid w:val="00331A73"/>
    <w:pPr>
      <w:ind w:left="1890" w:hanging="210"/>
    </w:pPr>
  </w:style>
  <w:style w:type="paragraph" w:styleId="Indeksoverskrift">
    <w:name w:val="index heading"/>
    <w:basedOn w:val="Normal"/>
    <w:next w:val="Indeks1"/>
    <w:semiHidden/>
    <w:rsid w:val="00331A73"/>
    <w:rPr>
      <w:rFonts w:ascii="Arial" w:hAnsi="Arial" w:cs="Arial"/>
      <w:b/>
      <w:bCs/>
    </w:rPr>
  </w:style>
  <w:style w:type="paragraph" w:styleId="Makrotekst">
    <w:name w:val="macro"/>
    <w:semiHidden/>
    <w:rsid w:val="00331A73"/>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Courier New" w:hAnsi="Courier New" w:cs="Courier New"/>
      <w:lang w:eastAsia="en-US"/>
    </w:rPr>
  </w:style>
  <w:style w:type="paragraph" w:styleId="Citatsamling">
    <w:name w:val="table of authorities"/>
    <w:basedOn w:val="Normal"/>
    <w:next w:val="Normal"/>
    <w:semiHidden/>
    <w:rsid w:val="00331A73"/>
    <w:pPr>
      <w:ind w:left="210" w:hanging="210"/>
    </w:pPr>
  </w:style>
  <w:style w:type="paragraph" w:styleId="Citatoverskrift">
    <w:name w:val="toa heading"/>
    <w:basedOn w:val="Normal"/>
    <w:next w:val="Normal"/>
    <w:semiHidden/>
    <w:rsid w:val="00331A73"/>
    <w:pPr>
      <w:spacing w:before="120"/>
    </w:pPr>
    <w:rPr>
      <w:rFonts w:ascii="Arial" w:hAnsi="Arial" w:cs="Arial"/>
      <w:b/>
      <w:bCs/>
      <w:sz w:val="24"/>
    </w:rPr>
  </w:style>
  <w:style w:type="character" w:customStyle="1" w:styleId="BrdtekstTegn">
    <w:name w:val="Brødtekst Tegn"/>
    <w:link w:val="Brdtekst"/>
    <w:rsid w:val="00042A56"/>
    <w:rPr>
      <w:rFonts w:ascii="Georgia" w:hAnsi="Georgia"/>
      <w:sz w:val="21"/>
      <w:szCs w:val="24"/>
      <w:lang w:eastAsia="en-US"/>
    </w:rPr>
  </w:style>
  <w:style w:type="character" w:customStyle="1" w:styleId="SidefodTegn">
    <w:name w:val="Sidefod Tegn"/>
    <w:basedOn w:val="Standardskrifttypeiafsnit"/>
    <w:link w:val="Sidefod"/>
    <w:uiPriority w:val="99"/>
    <w:rsid w:val="008E1136"/>
    <w:rPr>
      <w:rFonts w:ascii="AU Passata" w:hAnsi="AU Passata"/>
      <w:color w:val="87888A"/>
      <w:spacing w:val="10"/>
      <w:sz w:val="14"/>
      <w:szCs w:val="24"/>
      <w:lang w:eastAsia="en-US"/>
    </w:rPr>
  </w:style>
  <w:style w:type="paragraph" w:styleId="Listeafsnit">
    <w:name w:val="List Paragraph"/>
    <w:basedOn w:val="Normal"/>
    <w:uiPriority w:val="34"/>
    <w:qFormat/>
    <w:rsid w:val="00B828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wm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127</TotalTime>
  <Pages>4</Pages>
  <Words>803</Words>
  <Characters>11011</Characters>
  <Application>Microsoft Office Word</Application>
  <DocSecurity>0</DocSecurity>
  <Lines>91</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11791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 Horsted</dc:creator>
  <cp:lastModifiedBy>Tanja Sørensen Marek</cp:lastModifiedBy>
  <cp:revision>4</cp:revision>
  <cp:lastPrinted>2023-09-07T13:22:00Z</cp:lastPrinted>
  <dcterms:created xsi:type="dcterms:W3CDTF">2023-09-06T11:01:00Z</dcterms:created>
  <dcterms:modified xsi:type="dcterms:W3CDTF">2023-09-07T13:22:00Z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ies>
</file>