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17D1C1" w14:textId="77777777" w:rsidR="00042A56" w:rsidRPr="00D1679C" w:rsidRDefault="00D27A9D" w:rsidP="00042A56">
      <w:pPr>
        <w:tabs>
          <w:tab w:val="left" w:pos="360"/>
        </w:tabs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  <w:r>
        <w:rPr>
          <w:rFonts w:ascii="MorganSans" w:hAnsi="MorganSans"/>
          <w:b/>
          <w:sz w:val="24"/>
        </w:rPr>
        <w:t>Minimarkedsanalyse</w:t>
      </w:r>
      <w:r w:rsidR="00B828AE">
        <w:rPr>
          <w:rFonts w:ascii="MorganSans" w:hAnsi="MorganSans"/>
          <w:b/>
          <w:sz w:val="24"/>
        </w:rPr>
        <w:t xml:space="preserve"> for   </w:t>
      </w:r>
      <w:r w:rsidR="00B828AE">
        <w:rPr>
          <w:rFonts w:ascii="MorganSans" w:hAnsi="MorganSans" w:cs="Arial"/>
          <w:sz w:val="19"/>
          <w:szCs w:val="19"/>
          <w:lang w:eastAsia="da-DK"/>
        </w:rPr>
        <w:t>___________________________________</w:t>
      </w:r>
    </w:p>
    <w:p w14:paraId="55D6BC78" w14:textId="77777777" w:rsidR="00042A56" w:rsidRDefault="00042A56" w:rsidP="00042A56">
      <w:pPr>
        <w:tabs>
          <w:tab w:val="left" w:pos="360"/>
        </w:tabs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2A091BE4" w14:textId="77777777" w:rsidR="00D27A9D" w:rsidRDefault="00D27A9D" w:rsidP="00042A56">
      <w:pPr>
        <w:tabs>
          <w:tab w:val="left" w:pos="360"/>
        </w:tabs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3A7FBA91" w14:textId="77777777" w:rsidR="00D27A9D" w:rsidRPr="00D27A9D" w:rsidRDefault="00D27A9D" w:rsidP="00042A56">
      <w:pPr>
        <w:tabs>
          <w:tab w:val="left" w:pos="360"/>
        </w:tabs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22"/>
          <w:szCs w:val="19"/>
          <w:lang w:eastAsia="da-DK"/>
        </w:rPr>
      </w:pPr>
      <w:r w:rsidRPr="00D27A9D">
        <w:rPr>
          <w:rFonts w:ascii="MorganSans" w:hAnsi="MorganSans" w:cs="Arial"/>
          <w:b/>
          <w:bCs/>
          <w:sz w:val="22"/>
          <w:szCs w:val="19"/>
          <w:lang w:eastAsia="da-DK"/>
        </w:rPr>
        <w:t xml:space="preserve">Kunder og behov: </w:t>
      </w:r>
    </w:p>
    <w:p w14:paraId="5125241E" w14:textId="77777777" w:rsidR="00B828AE" w:rsidRDefault="009B2421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sz w:val="19"/>
          <w:szCs w:val="19"/>
          <w:lang w:eastAsia="da-DK"/>
        </w:rPr>
      </w:pPr>
      <w:r w:rsidRPr="008129D9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6F9E00EC" wp14:editId="1B96583F">
            <wp:simplePos x="0" y="0"/>
            <wp:positionH relativeFrom="column">
              <wp:posOffset>4233545</wp:posOffset>
            </wp:positionH>
            <wp:positionV relativeFrom="paragraph">
              <wp:posOffset>98425</wp:posOffset>
            </wp:positionV>
            <wp:extent cx="1257300" cy="3267075"/>
            <wp:effectExtent l="0" t="0" r="0" b="9525"/>
            <wp:wrapNone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3267075"/>
                    </a:xfrm>
                    <a:prstGeom prst="rect">
                      <a:avLst/>
                    </a:prstGeom>
                    <a:gradFill>
                      <a:gsLst>
                        <a:gs pos="30118">
                          <a:srgbClr val="DAE4F1"/>
                        </a:gs>
                        <a:gs pos="0">
                          <a:schemeClr val="accent1">
                            <a:lumMod val="5000"/>
                            <a:lumOff val="95000"/>
                          </a:schemeClr>
                        </a:gs>
                        <a:gs pos="74000">
                          <a:schemeClr val="accent1">
                            <a:lumMod val="45000"/>
                            <a:lumOff val="55000"/>
                          </a:schemeClr>
                        </a:gs>
                        <a:gs pos="83000">
                          <a:schemeClr val="accent1">
                            <a:lumMod val="45000"/>
                            <a:lumOff val="55000"/>
                          </a:schemeClr>
                        </a:gs>
                        <a:gs pos="100000">
                          <a:schemeClr val="accent1">
                            <a:lumMod val="30000"/>
                            <a:lumOff val="70000"/>
                          </a:schemeClr>
                        </a:gs>
                      </a:gsLst>
                      <a:lin ang="5400000" scaled="1"/>
                    </a:gradFill>
                  </pic:spPr>
                </pic:pic>
              </a:graphicData>
            </a:graphic>
          </wp:anchor>
        </w:drawing>
      </w:r>
    </w:p>
    <w:p w14:paraId="18E76BC4" w14:textId="77777777" w:rsidR="00B828AE" w:rsidRDefault="008129D9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  <w:r>
        <w:rPr>
          <w:rFonts w:ascii="MorganSans" w:hAnsi="MorganSans" w:cs="Arial"/>
          <w:b/>
          <w:bCs/>
          <w:sz w:val="19"/>
          <w:szCs w:val="19"/>
          <w:lang w:eastAsia="da-DK"/>
        </w:rPr>
        <w:t>Kundepersona</w:t>
      </w:r>
    </w:p>
    <w:p w14:paraId="011E0204" w14:textId="77777777" w:rsidR="008129D9" w:rsidRDefault="008129D9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774015B0" w14:textId="77777777" w:rsidR="008129D9" w:rsidRDefault="008129D9" w:rsidP="008129D9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Beskriv en typisk kundeprofil</w:t>
      </w:r>
    </w:p>
    <w:p w14:paraId="708CF0A7" w14:textId="77777777" w:rsidR="008129D9" w:rsidRDefault="008129D9" w:rsidP="008129D9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69F93BD0" w14:textId="77777777" w:rsidR="008129D9" w:rsidRDefault="008129D9" w:rsidP="008129D9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1978923A" w14:textId="77777777" w:rsidR="008129D9" w:rsidRPr="008129D9" w:rsidRDefault="009B2421" w:rsidP="008129D9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sz w:val="19"/>
          <w:szCs w:val="19"/>
          <w:lang w:eastAsia="da-DK"/>
        </w:rPr>
      </w:pPr>
      <w:r>
        <w:rPr>
          <w:rFonts w:ascii="MorganSans" w:hAnsi="MorganSans" w:cs="Arial"/>
          <w:b/>
          <w:sz w:val="19"/>
          <w:szCs w:val="19"/>
          <w:lang w:eastAsia="da-DK"/>
        </w:rPr>
        <w:t>Fakta</w:t>
      </w:r>
      <w:r w:rsidR="008129D9" w:rsidRPr="008129D9">
        <w:rPr>
          <w:rFonts w:ascii="MorganSans" w:hAnsi="MorganSans" w:cs="Arial"/>
          <w:b/>
          <w:sz w:val="19"/>
          <w:szCs w:val="19"/>
          <w:lang w:eastAsia="da-DK"/>
        </w:rPr>
        <w:t>:</w:t>
      </w:r>
    </w:p>
    <w:p w14:paraId="418E719E" w14:textId="77777777" w:rsidR="008129D9" w:rsidRDefault="008129D9" w:rsidP="008129D9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10A99D3B" w14:textId="77777777" w:rsidR="009B2421" w:rsidRDefault="008129D9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Navn</w:t>
      </w:r>
      <w:r>
        <w:rPr>
          <w:rFonts w:ascii="MorganSans" w:hAnsi="MorganSans" w:cs="Arial"/>
          <w:sz w:val="19"/>
          <w:szCs w:val="19"/>
          <w:lang w:eastAsia="da-DK"/>
        </w:rPr>
        <w:tab/>
      </w:r>
      <w:r w:rsidR="008F7A42">
        <w:rPr>
          <w:rFonts w:ascii="MorganSans" w:hAnsi="MorganSans" w:cs="Arial"/>
          <w:sz w:val="19"/>
          <w:szCs w:val="19"/>
          <w:lang w:eastAsia="da-DK"/>
        </w:rPr>
        <w:tab/>
        <w:t>_____________________________________________</w:t>
      </w:r>
    </w:p>
    <w:p w14:paraId="5601AA50" w14:textId="77777777" w:rsidR="009B2421" w:rsidRDefault="009B2421" w:rsidP="008129D9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18EF9CA7" w14:textId="77777777" w:rsidR="009B2421" w:rsidRDefault="008129D9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Alder</w:t>
      </w:r>
      <w:r>
        <w:rPr>
          <w:rFonts w:ascii="MorganSans" w:hAnsi="MorganSans" w:cs="Arial"/>
          <w:sz w:val="19"/>
          <w:szCs w:val="19"/>
          <w:lang w:eastAsia="da-DK"/>
        </w:rPr>
        <w:tab/>
        <w:t xml:space="preserve"> </w:t>
      </w:r>
      <w:r w:rsidR="008F7A42">
        <w:rPr>
          <w:rFonts w:ascii="MorganSans" w:hAnsi="MorganSans" w:cs="Arial"/>
          <w:sz w:val="19"/>
          <w:szCs w:val="19"/>
          <w:lang w:eastAsia="da-DK"/>
        </w:rPr>
        <w:tab/>
        <w:t>_____________________________________________</w:t>
      </w:r>
    </w:p>
    <w:p w14:paraId="3B596120" w14:textId="77777777" w:rsidR="008129D9" w:rsidRDefault="008129D9" w:rsidP="008129D9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6EEFD3C7" w14:textId="77777777" w:rsidR="009B2421" w:rsidRDefault="008129D9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Køn</w:t>
      </w:r>
      <w:r>
        <w:rPr>
          <w:rFonts w:ascii="MorganSans" w:hAnsi="MorganSans" w:cs="Arial"/>
          <w:sz w:val="19"/>
          <w:szCs w:val="19"/>
          <w:lang w:eastAsia="da-DK"/>
        </w:rPr>
        <w:tab/>
      </w:r>
      <w:r w:rsidR="008F7A42">
        <w:rPr>
          <w:rFonts w:ascii="MorganSans" w:hAnsi="MorganSans" w:cs="Arial"/>
          <w:sz w:val="19"/>
          <w:szCs w:val="19"/>
          <w:lang w:eastAsia="da-DK"/>
        </w:rPr>
        <w:tab/>
      </w:r>
      <w:r>
        <w:rPr>
          <w:rFonts w:ascii="MorganSans" w:hAnsi="MorganSans" w:cs="Arial"/>
          <w:sz w:val="19"/>
          <w:szCs w:val="19"/>
          <w:lang w:eastAsia="da-DK"/>
        </w:rPr>
        <w:t>_____________________</w:t>
      </w:r>
      <w:r w:rsidR="009B2421">
        <w:rPr>
          <w:rFonts w:ascii="MorganSans" w:hAnsi="MorganSans" w:cs="Arial"/>
          <w:sz w:val="19"/>
          <w:szCs w:val="19"/>
          <w:lang w:eastAsia="da-DK"/>
        </w:rPr>
        <w:t>________________________</w:t>
      </w:r>
    </w:p>
    <w:p w14:paraId="019C5A41" w14:textId="77777777" w:rsidR="008129D9" w:rsidRDefault="008F7A42" w:rsidP="008129D9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ab/>
      </w:r>
      <w:r>
        <w:rPr>
          <w:rFonts w:ascii="MorganSans" w:hAnsi="MorganSans" w:cs="Arial"/>
          <w:sz w:val="19"/>
          <w:szCs w:val="19"/>
          <w:lang w:eastAsia="da-DK"/>
        </w:rPr>
        <w:tab/>
      </w:r>
    </w:p>
    <w:p w14:paraId="663F24E3" w14:textId="77777777" w:rsidR="009B2421" w:rsidRDefault="008129D9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Lokation</w:t>
      </w:r>
      <w:r w:rsidR="008F7A42">
        <w:rPr>
          <w:rFonts w:ascii="MorganSans" w:hAnsi="MorganSans" w:cs="Arial"/>
          <w:sz w:val="19"/>
          <w:szCs w:val="19"/>
          <w:lang w:eastAsia="da-DK"/>
        </w:rPr>
        <w:tab/>
        <w:t>_____________________________________________</w:t>
      </w:r>
    </w:p>
    <w:p w14:paraId="1F76F7ED" w14:textId="77777777" w:rsidR="009B2421" w:rsidRDefault="009B2421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32120DC6" w14:textId="77777777" w:rsidR="009B2421" w:rsidRDefault="008129D9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Uddannelse</w:t>
      </w:r>
      <w:r w:rsidR="008F7A42">
        <w:rPr>
          <w:rFonts w:ascii="MorganSans" w:hAnsi="MorganSans" w:cs="Arial"/>
          <w:sz w:val="19"/>
          <w:szCs w:val="19"/>
          <w:lang w:eastAsia="da-DK"/>
        </w:rPr>
        <w:tab/>
        <w:t>_____________________________________________</w:t>
      </w:r>
    </w:p>
    <w:p w14:paraId="79A73420" w14:textId="77777777" w:rsidR="008129D9" w:rsidRDefault="008129D9" w:rsidP="008129D9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1E87AF9B" w14:textId="77777777" w:rsidR="009B2421" w:rsidRDefault="008129D9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Stilling</w:t>
      </w:r>
      <w:r w:rsidR="008F7A42">
        <w:rPr>
          <w:rFonts w:ascii="MorganSans" w:hAnsi="MorganSans" w:cs="Arial"/>
          <w:sz w:val="19"/>
          <w:szCs w:val="19"/>
          <w:lang w:eastAsia="da-DK"/>
        </w:rPr>
        <w:tab/>
      </w:r>
      <w:r w:rsidR="008F7A42">
        <w:rPr>
          <w:rFonts w:ascii="MorganSans" w:hAnsi="MorganSans" w:cs="Arial"/>
          <w:sz w:val="19"/>
          <w:szCs w:val="19"/>
          <w:lang w:eastAsia="da-DK"/>
        </w:rPr>
        <w:tab/>
        <w:t>_____________________________________________</w:t>
      </w:r>
    </w:p>
    <w:p w14:paraId="56688A13" w14:textId="77777777" w:rsidR="008129D9" w:rsidRDefault="008129D9" w:rsidP="008129D9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0385E0A9" w14:textId="77777777" w:rsidR="009B2421" w:rsidRDefault="008129D9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Branche</w:t>
      </w:r>
      <w:r w:rsidR="008F7A42">
        <w:rPr>
          <w:rFonts w:ascii="MorganSans" w:hAnsi="MorganSans" w:cs="Arial"/>
          <w:sz w:val="19"/>
          <w:szCs w:val="19"/>
          <w:lang w:eastAsia="da-DK"/>
        </w:rPr>
        <w:tab/>
        <w:t>_____________________________________________</w:t>
      </w:r>
    </w:p>
    <w:p w14:paraId="42085A22" w14:textId="77777777" w:rsidR="008129D9" w:rsidRDefault="008129D9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5576A0AB" w14:textId="77777777" w:rsidR="008129D9" w:rsidRDefault="008129D9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42FEA38D" w14:textId="77777777" w:rsidR="009B2421" w:rsidRDefault="009B2421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3DD5337C" w14:textId="77777777" w:rsidR="009B2421" w:rsidRDefault="009B2421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  <w:r>
        <w:rPr>
          <w:rFonts w:ascii="MorganSans" w:hAnsi="MorganSans" w:cs="Arial"/>
          <w:b/>
          <w:bCs/>
          <w:sz w:val="19"/>
          <w:szCs w:val="19"/>
          <w:lang w:eastAsia="da-DK"/>
        </w:rPr>
        <w:t xml:space="preserve">Kundepersonas tanker: </w:t>
      </w:r>
      <w:r>
        <w:rPr>
          <w:rFonts w:ascii="MorganSans" w:hAnsi="MorganSans" w:cs="Arial"/>
          <w:bCs/>
          <w:sz w:val="19"/>
          <w:szCs w:val="19"/>
          <w:lang w:eastAsia="da-DK"/>
        </w:rPr>
        <w:t>(Idéer, antagelser og holdninger)</w:t>
      </w:r>
    </w:p>
    <w:p w14:paraId="3724FF07" w14:textId="77777777" w:rsidR="008129D9" w:rsidRDefault="008129D9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2158875C" w14:textId="77777777" w:rsidR="009B2421" w:rsidRPr="00370CD9" w:rsidRDefault="009B2421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5C4DA9C4" w14:textId="77777777" w:rsidR="009B2421" w:rsidRDefault="009B2421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2A7699C6" w14:textId="77777777" w:rsidR="009B2421" w:rsidRPr="00370CD9" w:rsidRDefault="009B2421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22F6050B" w14:textId="77777777" w:rsidR="009B2421" w:rsidRPr="00370CD9" w:rsidRDefault="009B2421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532C2EBE" w14:textId="77777777" w:rsidR="009B2421" w:rsidRDefault="009B2421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610A0E41" w14:textId="77777777" w:rsidR="008129D9" w:rsidRDefault="008129D9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59D1CEA5" w14:textId="77777777" w:rsidR="009B2421" w:rsidRDefault="009B2421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60F17385" w14:textId="77777777" w:rsidR="009B2421" w:rsidRDefault="009B2421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29E99E84" w14:textId="77777777" w:rsidR="009B2421" w:rsidRPr="009B2421" w:rsidRDefault="009B2421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Cs/>
          <w:sz w:val="19"/>
          <w:szCs w:val="19"/>
          <w:lang w:eastAsia="da-DK"/>
        </w:rPr>
      </w:pPr>
      <w:r>
        <w:rPr>
          <w:rFonts w:ascii="MorganSans" w:hAnsi="MorganSans" w:cs="Arial"/>
          <w:b/>
          <w:bCs/>
          <w:sz w:val="19"/>
          <w:szCs w:val="19"/>
          <w:lang w:eastAsia="da-DK"/>
        </w:rPr>
        <w:t xml:space="preserve">Kundepersonas føleser: </w:t>
      </w:r>
      <w:r>
        <w:rPr>
          <w:rFonts w:ascii="MorganSans" w:hAnsi="MorganSans" w:cs="Arial"/>
          <w:bCs/>
          <w:sz w:val="19"/>
          <w:szCs w:val="19"/>
          <w:lang w:eastAsia="da-DK"/>
        </w:rPr>
        <w:t>(Betænkeligheder, interesser og præferencer)</w:t>
      </w:r>
    </w:p>
    <w:p w14:paraId="027308B2" w14:textId="77777777" w:rsidR="009B2421" w:rsidRDefault="009B2421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122146DF" w14:textId="77777777" w:rsidR="009B2421" w:rsidRPr="00370CD9" w:rsidRDefault="009B2421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21A880F4" w14:textId="77777777" w:rsidR="009B2421" w:rsidRDefault="009B2421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5867D400" w14:textId="77777777" w:rsidR="009B2421" w:rsidRPr="00370CD9" w:rsidRDefault="009B2421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223CE928" w14:textId="77777777" w:rsidR="009B2421" w:rsidRPr="00370CD9" w:rsidRDefault="009B2421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15C95F41" w14:textId="77777777" w:rsidR="009B2421" w:rsidRDefault="009B2421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6957EB2C" w14:textId="77777777" w:rsidR="009B2421" w:rsidRDefault="009B2421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6CE5D76A" w14:textId="77777777" w:rsidR="009B2421" w:rsidRDefault="009B2421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4885F4F1" w14:textId="77777777" w:rsidR="009B2421" w:rsidRDefault="009B2421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  <w:r>
        <w:rPr>
          <w:rFonts w:ascii="MorganSans" w:hAnsi="MorganSans" w:cs="Arial"/>
          <w:b/>
          <w:bCs/>
          <w:sz w:val="19"/>
          <w:szCs w:val="19"/>
          <w:lang w:eastAsia="da-DK"/>
        </w:rPr>
        <w:t xml:space="preserve">Kundepersonas bedrifter: </w:t>
      </w:r>
      <w:r>
        <w:rPr>
          <w:rFonts w:ascii="MorganSans" w:hAnsi="MorganSans" w:cs="Arial"/>
          <w:bCs/>
          <w:sz w:val="19"/>
          <w:szCs w:val="19"/>
          <w:lang w:eastAsia="da-DK"/>
        </w:rPr>
        <w:t>(Ansvarsområder, projekter og aktiviteter)</w:t>
      </w:r>
    </w:p>
    <w:p w14:paraId="5612B012" w14:textId="77777777" w:rsidR="009B2421" w:rsidRDefault="009B2421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25F9794F" w14:textId="77777777" w:rsidR="009B2421" w:rsidRPr="00370CD9" w:rsidRDefault="009B2421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6EAF8C36" w14:textId="77777777" w:rsidR="009B2421" w:rsidRDefault="009B2421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5FA2DC84" w14:textId="77777777" w:rsidR="009B2421" w:rsidRPr="00370CD9" w:rsidRDefault="009B2421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05F2992F" w14:textId="77777777" w:rsidR="009B2421" w:rsidRPr="00370CD9" w:rsidRDefault="009B2421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46EB62C3" w14:textId="77777777" w:rsidR="009B2421" w:rsidRDefault="009B2421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4F389FA4" w14:textId="77777777" w:rsidR="009B2421" w:rsidRDefault="009B2421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4A513763" w14:textId="77777777" w:rsidR="009B2421" w:rsidRDefault="009B2421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28C69E84" w14:textId="77777777" w:rsidR="009B2421" w:rsidRDefault="009B2421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66BC07B7" w14:textId="77777777" w:rsidR="009B2421" w:rsidRDefault="009B2421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  <w:r>
        <w:rPr>
          <w:rFonts w:ascii="MorganSans" w:hAnsi="MorganSans" w:cs="Arial"/>
          <w:b/>
          <w:bCs/>
          <w:sz w:val="19"/>
          <w:szCs w:val="19"/>
          <w:lang w:eastAsia="da-DK"/>
        </w:rPr>
        <w:t xml:space="preserve">Kundepersonas retning: </w:t>
      </w:r>
      <w:r>
        <w:rPr>
          <w:rFonts w:ascii="MorganSans" w:hAnsi="MorganSans" w:cs="Arial"/>
          <w:bCs/>
          <w:sz w:val="19"/>
          <w:szCs w:val="19"/>
          <w:lang w:eastAsia="da-DK"/>
        </w:rPr>
        <w:t>(Retning, ændringer og muligheder)</w:t>
      </w:r>
    </w:p>
    <w:p w14:paraId="5680E88C" w14:textId="77777777" w:rsidR="009B2421" w:rsidRDefault="009B2421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2A66205F" w14:textId="77777777" w:rsidR="009B2421" w:rsidRPr="00370CD9" w:rsidRDefault="009B2421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2AF4AA5D" w14:textId="77777777" w:rsidR="009B2421" w:rsidRDefault="009B2421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07388110" w14:textId="77777777" w:rsidR="009B2421" w:rsidRPr="00370CD9" w:rsidRDefault="009B2421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1DBBFD09" w14:textId="77777777" w:rsidR="009B2421" w:rsidRPr="00370CD9" w:rsidRDefault="009B2421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4FE6FAEA" w14:textId="77777777" w:rsidR="009B2421" w:rsidRDefault="009B2421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6B34C922" w14:textId="77777777" w:rsidR="009B2421" w:rsidRDefault="009B2421" w:rsidP="008129D9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63150D4B" w14:textId="77777777" w:rsidR="008129D9" w:rsidRDefault="009B2421" w:rsidP="008129D9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  <w:r>
        <w:rPr>
          <w:rFonts w:ascii="MorganSans" w:hAnsi="MorganSans" w:cs="Arial"/>
          <w:b/>
          <w:bCs/>
          <w:sz w:val="19"/>
          <w:szCs w:val="19"/>
          <w:lang w:eastAsia="da-DK"/>
        </w:rPr>
        <w:lastRenderedPageBreak/>
        <w:t>1</w:t>
      </w:r>
      <w:r w:rsidR="008129D9" w:rsidRPr="00370CD9">
        <w:rPr>
          <w:rFonts w:ascii="MorganSans" w:hAnsi="MorganSans" w:cs="Arial"/>
          <w:b/>
          <w:bCs/>
          <w:sz w:val="19"/>
          <w:szCs w:val="19"/>
          <w:lang w:eastAsia="da-DK"/>
        </w:rPr>
        <w:t>.</w:t>
      </w:r>
      <w:r w:rsidR="008129D9" w:rsidRPr="008129D9">
        <w:rPr>
          <w:rFonts w:ascii="MorganSans" w:hAnsi="MorganSans" w:cs="Arial"/>
          <w:b/>
          <w:bCs/>
          <w:sz w:val="19"/>
          <w:szCs w:val="19"/>
          <w:lang w:eastAsia="da-DK"/>
        </w:rPr>
        <w:t xml:space="preserve"> </w:t>
      </w:r>
      <w:r w:rsidR="008129D9">
        <w:rPr>
          <w:rFonts w:ascii="MorganSans" w:hAnsi="MorganSans" w:cs="Arial"/>
          <w:b/>
          <w:bCs/>
          <w:sz w:val="19"/>
          <w:szCs w:val="19"/>
          <w:lang w:eastAsia="da-DK"/>
        </w:rPr>
        <w:t>Hvilke kundegrupper har du?</w:t>
      </w:r>
    </w:p>
    <w:p w14:paraId="39ABDE79" w14:textId="77777777" w:rsidR="00D27A9D" w:rsidRDefault="00D27A9D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118294D6" w14:textId="77777777" w:rsidR="00042A56" w:rsidRPr="00370CD9" w:rsidRDefault="00042A56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</w:t>
      </w:r>
      <w:r w:rsidR="008E1136">
        <w:rPr>
          <w:rFonts w:ascii="MorganSans" w:hAnsi="MorganSans" w:cs="Arial"/>
          <w:sz w:val="19"/>
          <w:szCs w:val="19"/>
          <w:lang w:eastAsia="da-DK"/>
        </w:rPr>
        <w:t>____________________________</w:t>
      </w:r>
    </w:p>
    <w:p w14:paraId="59949727" w14:textId="77777777" w:rsidR="00042A56" w:rsidRDefault="00042A56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3477A2F6" w14:textId="77777777" w:rsidR="00042A56" w:rsidRPr="00370CD9" w:rsidRDefault="00042A56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</w:t>
      </w:r>
      <w:r w:rsidR="008E1136">
        <w:rPr>
          <w:rFonts w:ascii="MorganSans" w:hAnsi="MorganSans" w:cs="Arial"/>
          <w:sz w:val="19"/>
          <w:szCs w:val="19"/>
          <w:lang w:eastAsia="da-DK"/>
        </w:rPr>
        <w:t>____________________________</w:t>
      </w:r>
    </w:p>
    <w:p w14:paraId="6CB39181" w14:textId="77777777" w:rsidR="00042A56" w:rsidRPr="00370CD9" w:rsidRDefault="00042A56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3FE1EF69" w14:textId="77777777" w:rsidR="00042A56" w:rsidRDefault="00042A56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</w:t>
      </w:r>
      <w:r w:rsidR="008E1136">
        <w:rPr>
          <w:rFonts w:ascii="MorganSans" w:hAnsi="MorganSans" w:cs="Arial"/>
          <w:sz w:val="19"/>
          <w:szCs w:val="19"/>
          <w:lang w:eastAsia="da-DK"/>
        </w:rPr>
        <w:t>____________________________</w:t>
      </w:r>
    </w:p>
    <w:p w14:paraId="59AA5833" w14:textId="77777777" w:rsidR="00042A56" w:rsidRDefault="00042A56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77067A2F" w14:textId="77777777" w:rsidR="00042A56" w:rsidRDefault="00042A56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</w:t>
      </w:r>
      <w:r w:rsidR="008E1136">
        <w:rPr>
          <w:rFonts w:ascii="MorganSans" w:hAnsi="MorganSans" w:cs="Arial"/>
          <w:sz w:val="19"/>
          <w:szCs w:val="19"/>
          <w:lang w:eastAsia="da-DK"/>
        </w:rPr>
        <w:t>____________________________</w:t>
      </w:r>
    </w:p>
    <w:p w14:paraId="4E8A5F39" w14:textId="77777777" w:rsidR="00346FAD" w:rsidRDefault="00346FAD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2D73FB2E" w14:textId="77777777" w:rsidR="00346FAD" w:rsidRPr="00370CD9" w:rsidRDefault="00346FAD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5577D5A6" w14:textId="77777777" w:rsidR="00042A56" w:rsidRDefault="00042A56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714C1526" w14:textId="77777777" w:rsidR="00042A56" w:rsidRDefault="00042A56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0ED43676" w14:textId="77777777" w:rsidR="00D27A9D" w:rsidRDefault="00B828AE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  <w:r>
        <w:rPr>
          <w:rFonts w:ascii="MorganSans" w:hAnsi="MorganSans" w:cs="Arial"/>
          <w:b/>
          <w:bCs/>
          <w:sz w:val="19"/>
          <w:szCs w:val="19"/>
          <w:lang w:eastAsia="da-DK"/>
        </w:rPr>
        <w:t>2</w:t>
      </w:r>
      <w:r w:rsidR="00042A56" w:rsidRPr="00370CD9">
        <w:rPr>
          <w:rFonts w:ascii="MorganSans" w:hAnsi="MorganSans" w:cs="Arial"/>
          <w:b/>
          <w:bCs/>
          <w:sz w:val="19"/>
          <w:szCs w:val="19"/>
          <w:lang w:eastAsia="da-DK"/>
        </w:rPr>
        <w:t xml:space="preserve">. </w:t>
      </w:r>
      <w:r w:rsidR="00D27A9D">
        <w:rPr>
          <w:rFonts w:ascii="MorganSans" w:hAnsi="MorganSans" w:cs="Arial"/>
          <w:b/>
          <w:bCs/>
          <w:sz w:val="19"/>
          <w:szCs w:val="19"/>
          <w:lang w:eastAsia="da-DK"/>
        </w:rPr>
        <w:t>Hvorfor vil de være interesserede i at købe dit produkt/din service?</w:t>
      </w:r>
    </w:p>
    <w:p w14:paraId="7E3A16D1" w14:textId="77777777" w:rsidR="00042A56" w:rsidRPr="006B2ECE" w:rsidRDefault="00042A56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iCs/>
          <w:sz w:val="19"/>
          <w:szCs w:val="19"/>
          <w:lang w:eastAsia="da-DK"/>
        </w:rPr>
      </w:pPr>
    </w:p>
    <w:p w14:paraId="158A5AD9" w14:textId="77777777" w:rsidR="00042A56" w:rsidRPr="00370CD9" w:rsidRDefault="00042A56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</w:t>
      </w:r>
      <w:r w:rsidR="004E4EA8">
        <w:rPr>
          <w:rFonts w:ascii="MorganSans" w:hAnsi="MorganSans" w:cs="Arial"/>
          <w:sz w:val="19"/>
          <w:szCs w:val="19"/>
          <w:lang w:eastAsia="da-DK"/>
        </w:rPr>
        <w:t>____________________________</w:t>
      </w:r>
    </w:p>
    <w:p w14:paraId="77CBE150" w14:textId="77777777" w:rsidR="00042A56" w:rsidRDefault="00042A56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638FB9E3" w14:textId="77777777" w:rsidR="00042A56" w:rsidRPr="00370CD9" w:rsidRDefault="00042A56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</w:t>
      </w:r>
      <w:r w:rsidR="004E4EA8">
        <w:rPr>
          <w:rFonts w:ascii="MorganSans" w:hAnsi="MorganSans" w:cs="Arial"/>
          <w:sz w:val="19"/>
          <w:szCs w:val="19"/>
          <w:lang w:eastAsia="da-DK"/>
        </w:rPr>
        <w:t>____________________________</w:t>
      </w:r>
    </w:p>
    <w:p w14:paraId="1BDB352D" w14:textId="77777777" w:rsidR="00042A56" w:rsidRPr="00370CD9" w:rsidRDefault="00042A56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4393AE8D" w14:textId="77777777" w:rsidR="00042A56" w:rsidRPr="00370CD9" w:rsidRDefault="00042A56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</w:t>
      </w:r>
      <w:r w:rsidR="004E4EA8">
        <w:rPr>
          <w:rFonts w:ascii="MorganSans" w:hAnsi="MorganSans" w:cs="Arial"/>
          <w:sz w:val="19"/>
          <w:szCs w:val="19"/>
          <w:lang w:eastAsia="da-DK"/>
        </w:rPr>
        <w:t>____________________________</w:t>
      </w:r>
    </w:p>
    <w:p w14:paraId="139C41B3" w14:textId="77777777" w:rsidR="00042A56" w:rsidRDefault="00042A56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6C9127C6" w14:textId="77777777" w:rsidR="00042A56" w:rsidRDefault="00042A56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</w:t>
      </w:r>
      <w:r w:rsidR="004E4EA8">
        <w:rPr>
          <w:rFonts w:ascii="MorganSans" w:hAnsi="MorganSans" w:cs="Arial"/>
          <w:sz w:val="19"/>
          <w:szCs w:val="19"/>
          <w:lang w:eastAsia="da-DK"/>
        </w:rPr>
        <w:t>____________________________</w:t>
      </w:r>
    </w:p>
    <w:p w14:paraId="17AFB62B" w14:textId="77777777" w:rsidR="00346FAD" w:rsidRDefault="00346FAD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4AEC3E00" w14:textId="77777777" w:rsidR="00346FAD" w:rsidRPr="00370CD9" w:rsidRDefault="00346FAD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6413708C" w14:textId="77777777" w:rsidR="00042A56" w:rsidRDefault="00042A56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58D18FF0" w14:textId="77777777" w:rsidR="00042A56" w:rsidRDefault="00042A56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7A8BC54C" w14:textId="77777777" w:rsidR="00042A56" w:rsidRPr="00370CD9" w:rsidRDefault="00B828AE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b/>
          <w:bCs/>
          <w:sz w:val="19"/>
          <w:szCs w:val="19"/>
          <w:lang w:eastAsia="da-DK"/>
        </w:rPr>
        <w:t>3</w:t>
      </w:r>
      <w:r w:rsidR="00042A56" w:rsidRPr="00370CD9">
        <w:rPr>
          <w:rFonts w:ascii="MorganSans" w:hAnsi="MorganSans" w:cs="Arial"/>
          <w:b/>
          <w:bCs/>
          <w:sz w:val="19"/>
          <w:szCs w:val="19"/>
          <w:lang w:eastAsia="da-DK"/>
        </w:rPr>
        <w:t xml:space="preserve">. </w:t>
      </w:r>
      <w:r w:rsidR="00346FAD" w:rsidRPr="00346FAD">
        <w:rPr>
          <w:rFonts w:ascii="MorganSans" w:hAnsi="MorganSans" w:cs="Arial"/>
          <w:b/>
          <w:bCs/>
          <w:sz w:val="19"/>
          <w:szCs w:val="19"/>
          <w:lang w:eastAsia="da-DK"/>
        </w:rPr>
        <w:t>Hvilke faktorer er vigtige for kunderne (</w:t>
      </w:r>
      <w:r w:rsidR="000A4096">
        <w:rPr>
          <w:rFonts w:ascii="MorganSans" w:hAnsi="MorganSans" w:cs="Arial"/>
          <w:b/>
          <w:bCs/>
          <w:sz w:val="19"/>
          <w:szCs w:val="19"/>
          <w:lang w:eastAsia="da-DK"/>
        </w:rPr>
        <w:t>egenskaber, fordele og udbytte</w:t>
      </w:r>
      <w:r w:rsidR="00346FAD" w:rsidRPr="00346FAD">
        <w:rPr>
          <w:rFonts w:ascii="MorganSans" w:hAnsi="MorganSans" w:cs="Arial"/>
          <w:b/>
          <w:bCs/>
          <w:sz w:val="19"/>
          <w:szCs w:val="19"/>
          <w:lang w:eastAsia="da-DK"/>
        </w:rPr>
        <w:t>)</w:t>
      </w:r>
      <w:r w:rsidR="00346FAD">
        <w:rPr>
          <w:rFonts w:ascii="MorganSans" w:hAnsi="MorganSans" w:cs="Arial"/>
          <w:b/>
          <w:bCs/>
          <w:sz w:val="19"/>
          <w:szCs w:val="19"/>
          <w:lang w:eastAsia="da-DK"/>
        </w:rPr>
        <w:t>?</w:t>
      </w:r>
      <w:r w:rsidR="00042A56" w:rsidRPr="00370CD9">
        <w:rPr>
          <w:rFonts w:ascii="MorganSans" w:hAnsi="MorganSans" w:cs="Arial"/>
          <w:sz w:val="19"/>
          <w:szCs w:val="19"/>
          <w:lang w:eastAsia="da-DK"/>
        </w:rPr>
        <w:br/>
      </w:r>
    </w:p>
    <w:p w14:paraId="5F1CF004" w14:textId="77777777" w:rsidR="00042A56" w:rsidRPr="00370CD9" w:rsidRDefault="00042A56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</w:t>
      </w:r>
      <w:r w:rsidR="004E4EA8">
        <w:rPr>
          <w:rFonts w:ascii="MorganSans" w:hAnsi="MorganSans" w:cs="Arial"/>
          <w:sz w:val="19"/>
          <w:szCs w:val="19"/>
          <w:lang w:eastAsia="da-DK"/>
        </w:rPr>
        <w:t>____________________________</w:t>
      </w:r>
    </w:p>
    <w:p w14:paraId="7430A995" w14:textId="77777777" w:rsidR="00042A56" w:rsidRDefault="00042A56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09E6BB0F" w14:textId="77777777" w:rsidR="00042A56" w:rsidRPr="00370CD9" w:rsidRDefault="00042A56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</w:t>
      </w:r>
      <w:r w:rsidR="004E4EA8">
        <w:rPr>
          <w:rFonts w:ascii="MorganSans" w:hAnsi="MorganSans" w:cs="Arial"/>
          <w:sz w:val="19"/>
          <w:szCs w:val="19"/>
          <w:lang w:eastAsia="da-DK"/>
        </w:rPr>
        <w:t>____________________________</w:t>
      </w:r>
    </w:p>
    <w:p w14:paraId="73A2E0B9" w14:textId="77777777" w:rsidR="00042A56" w:rsidRPr="00370CD9" w:rsidRDefault="00042A56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4A9414D7" w14:textId="77777777" w:rsidR="00042A56" w:rsidRDefault="00042A56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</w:t>
      </w:r>
      <w:r w:rsidR="004E4EA8">
        <w:rPr>
          <w:rFonts w:ascii="MorganSans" w:hAnsi="MorganSans" w:cs="Arial"/>
          <w:sz w:val="19"/>
          <w:szCs w:val="19"/>
          <w:lang w:eastAsia="da-DK"/>
        </w:rPr>
        <w:t>____________________________</w:t>
      </w:r>
    </w:p>
    <w:p w14:paraId="2DF04ADB" w14:textId="77777777" w:rsidR="00042A56" w:rsidRPr="00370CD9" w:rsidRDefault="00042A56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767489B9" w14:textId="77777777" w:rsidR="00042A56" w:rsidRDefault="00042A56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</w:t>
      </w:r>
      <w:r w:rsidR="004E4EA8">
        <w:rPr>
          <w:rFonts w:ascii="MorganSans" w:hAnsi="MorganSans" w:cs="Arial"/>
          <w:sz w:val="19"/>
          <w:szCs w:val="19"/>
          <w:lang w:eastAsia="da-DK"/>
        </w:rPr>
        <w:t>____________________________</w:t>
      </w:r>
    </w:p>
    <w:p w14:paraId="6FD47A10" w14:textId="77777777" w:rsidR="00346FAD" w:rsidRDefault="00346FAD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455B9B64" w14:textId="77777777" w:rsidR="00346FAD" w:rsidRDefault="00346FAD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6665349A" w14:textId="77777777" w:rsidR="00814E62" w:rsidRDefault="00814E62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539FD9A7" w14:textId="77777777" w:rsidR="00814E62" w:rsidRDefault="00814E62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366DB01D" w14:textId="77777777" w:rsidR="00814E62" w:rsidRDefault="00814E62" w:rsidP="00814E62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  <w:r>
        <w:rPr>
          <w:rFonts w:ascii="MorganSans" w:hAnsi="MorganSans" w:cs="Arial"/>
          <w:b/>
          <w:bCs/>
          <w:sz w:val="19"/>
          <w:szCs w:val="19"/>
          <w:lang w:eastAsia="da-DK"/>
        </w:rPr>
        <w:t>4</w:t>
      </w:r>
      <w:r w:rsidRPr="00370CD9">
        <w:rPr>
          <w:rFonts w:ascii="MorganSans" w:hAnsi="MorganSans" w:cs="Arial"/>
          <w:b/>
          <w:bCs/>
          <w:sz w:val="19"/>
          <w:szCs w:val="19"/>
          <w:lang w:eastAsia="da-DK"/>
        </w:rPr>
        <w:t xml:space="preserve">. </w:t>
      </w:r>
      <w:r>
        <w:rPr>
          <w:rFonts w:ascii="MorganSans" w:hAnsi="MorganSans" w:cs="Arial"/>
          <w:b/>
          <w:bCs/>
          <w:sz w:val="19"/>
          <w:szCs w:val="19"/>
          <w:lang w:eastAsia="da-DK"/>
        </w:rPr>
        <w:t>Hvilke indvendinger, tvivl og spørgsmål kunne de tænkes at have? Og hvad er dit svar?</w:t>
      </w:r>
    </w:p>
    <w:p w14:paraId="290A1736" w14:textId="77777777" w:rsidR="00814E62" w:rsidRPr="00370CD9" w:rsidRDefault="00814E62" w:rsidP="00814E62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032941D2" w14:textId="77777777" w:rsidR="00814E62" w:rsidRPr="00370CD9" w:rsidRDefault="00814E62" w:rsidP="00814E62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60CEC88A" w14:textId="77777777" w:rsidR="00814E62" w:rsidRDefault="00814E62" w:rsidP="00814E62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77F03943" w14:textId="77777777" w:rsidR="00814E62" w:rsidRPr="00370CD9" w:rsidRDefault="00814E62" w:rsidP="00814E62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55D1BC18" w14:textId="77777777" w:rsidR="00814E62" w:rsidRPr="00370CD9" w:rsidRDefault="00814E62" w:rsidP="00814E62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6A29CF31" w14:textId="77777777" w:rsidR="00814E62" w:rsidRDefault="00814E62" w:rsidP="00814E62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60FE68E9" w14:textId="77777777" w:rsidR="00814E62" w:rsidRPr="00370CD9" w:rsidRDefault="00814E62" w:rsidP="00814E62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1B0B91E2" w14:textId="77777777" w:rsidR="00814E62" w:rsidRDefault="00814E62" w:rsidP="00814E62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25E83969" w14:textId="77777777" w:rsidR="00814E62" w:rsidRDefault="00814E62" w:rsidP="00814E62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58EF2E5C" w14:textId="77777777" w:rsidR="00814E62" w:rsidRDefault="00814E62" w:rsidP="00814E62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6AD2689E" w14:textId="77777777" w:rsidR="00814E62" w:rsidRDefault="00814E62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25047680" w14:textId="77777777" w:rsidR="00814E62" w:rsidRDefault="00814E62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3742E524" w14:textId="77777777" w:rsidR="00042A56" w:rsidRPr="00370CD9" w:rsidRDefault="00814E62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b/>
          <w:bCs/>
          <w:sz w:val="19"/>
          <w:szCs w:val="19"/>
          <w:lang w:eastAsia="da-DK"/>
        </w:rPr>
        <w:t>5</w:t>
      </w:r>
      <w:r w:rsidR="00042A56" w:rsidRPr="00370CD9">
        <w:rPr>
          <w:rFonts w:ascii="MorganSans" w:hAnsi="MorganSans" w:cs="Arial"/>
          <w:b/>
          <w:bCs/>
          <w:sz w:val="19"/>
          <w:szCs w:val="19"/>
          <w:lang w:eastAsia="da-DK"/>
        </w:rPr>
        <w:t xml:space="preserve">. </w:t>
      </w:r>
      <w:r w:rsidR="00346FAD" w:rsidRPr="00D27A9D">
        <w:rPr>
          <w:rFonts w:ascii="MorganSans" w:hAnsi="MorganSans" w:cs="Arial"/>
          <w:b/>
          <w:bCs/>
          <w:sz w:val="19"/>
          <w:szCs w:val="19"/>
          <w:lang w:eastAsia="da-DK"/>
        </w:rPr>
        <w:t>Hvor ofte køber de dit eller lignende produkter?</w:t>
      </w:r>
      <w:r w:rsidR="00042A56" w:rsidRPr="00370CD9">
        <w:rPr>
          <w:rFonts w:ascii="MorganSans" w:hAnsi="MorganSans" w:cs="Arial"/>
          <w:sz w:val="19"/>
          <w:szCs w:val="19"/>
          <w:lang w:eastAsia="da-DK"/>
        </w:rPr>
        <w:br/>
      </w:r>
    </w:p>
    <w:p w14:paraId="1C5D6B59" w14:textId="77777777" w:rsidR="00042A56" w:rsidRPr="00370CD9" w:rsidRDefault="00042A56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</w:t>
      </w:r>
      <w:r w:rsidR="004E4EA8">
        <w:rPr>
          <w:rFonts w:ascii="MorganSans" w:hAnsi="MorganSans" w:cs="Arial"/>
          <w:sz w:val="19"/>
          <w:szCs w:val="19"/>
          <w:lang w:eastAsia="da-DK"/>
        </w:rPr>
        <w:t>____________________________</w:t>
      </w:r>
    </w:p>
    <w:p w14:paraId="46EC03EF" w14:textId="77777777" w:rsidR="00042A56" w:rsidRDefault="00042A56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675FB00E" w14:textId="77777777" w:rsidR="00042A56" w:rsidRPr="00370CD9" w:rsidRDefault="00042A56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</w:t>
      </w:r>
      <w:r w:rsidR="004E4EA8">
        <w:rPr>
          <w:rFonts w:ascii="MorganSans" w:hAnsi="MorganSans" w:cs="Arial"/>
          <w:sz w:val="19"/>
          <w:szCs w:val="19"/>
          <w:lang w:eastAsia="da-DK"/>
        </w:rPr>
        <w:t>____________________________</w:t>
      </w:r>
    </w:p>
    <w:p w14:paraId="5CF1E6D2" w14:textId="77777777" w:rsidR="00042A56" w:rsidRPr="00370CD9" w:rsidRDefault="00042A56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4730E90B" w14:textId="77777777" w:rsidR="00042A56" w:rsidRDefault="00042A56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3A693445" w14:textId="77777777" w:rsidR="008129D9" w:rsidRDefault="00814E62" w:rsidP="008129D9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  <w:r>
        <w:rPr>
          <w:rFonts w:ascii="MorganSans" w:hAnsi="MorganSans" w:cs="Arial"/>
          <w:b/>
          <w:bCs/>
          <w:sz w:val="19"/>
          <w:szCs w:val="19"/>
          <w:lang w:eastAsia="da-DK"/>
        </w:rPr>
        <w:t>6</w:t>
      </w:r>
      <w:r w:rsidR="00B828AE" w:rsidRPr="00370CD9">
        <w:rPr>
          <w:rFonts w:ascii="MorganSans" w:hAnsi="MorganSans" w:cs="Arial"/>
          <w:b/>
          <w:bCs/>
          <w:sz w:val="19"/>
          <w:szCs w:val="19"/>
          <w:lang w:eastAsia="da-DK"/>
        </w:rPr>
        <w:t>.</w:t>
      </w:r>
      <w:r w:rsidR="008129D9" w:rsidRPr="008129D9">
        <w:rPr>
          <w:rFonts w:ascii="MorganSans" w:hAnsi="MorganSans" w:cs="Arial"/>
          <w:b/>
          <w:bCs/>
          <w:sz w:val="19"/>
          <w:szCs w:val="19"/>
          <w:lang w:eastAsia="da-DK"/>
        </w:rPr>
        <w:t xml:space="preserve"> </w:t>
      </w:r>
      <w:r w:rsidR="009B2421">
        <w:rPr>
          <w:rFonts w:ascii="MorganSans" w:hAnsi="MorganSans" w:cs="Arial"/>
          <w:b/>
          <w:bCs/>
          <w:sz w:val="19"/>
          <w:szCs w:val="19"/>
          <w:lang w:eastAsia="da-DK"/>
        </w:rPr>
        <w:t>Hvor eller hvordan kan du komme i kontakt med kunderne</w:t>
      </w:r>
      <w:r w:rsidR="006F3AE0">
        <w:rPr>
          <w:rFonts w:ascii="MorganSans" w:hAnsi="MorganSans" w:cs="Arial"/>
          <w:b/>
          <w:bCs/>
          <w:sz w:val="19"/>
          <w:szCs w:val="19"/>
          <w:lang w:eastAsia="da-DK"/>
        </w:rPr>
        <w:t xml:space="preserve"> (</w:t>
      </w:r>
      <w:r w:rsidR="000A4096">
        <w:rPr>
          <w:rFonts w:ascii="MorganSans" w:hAnsi="MorganSans" w:cs="Arial"/>
          <w:b/>
          <w:bCs/>
          <w:sz w:val="19"/>
          <w:szCs w:val="19"/>
          <w:lang w:eastAsia="da-DK"/>
        </w:rPr>
        <w:t>kunderejse</w:t>
      </w:r>
      <w:r w:rsidR="006F3AE0">
        <w:rPr>
          <w:rFonts w:ascii="MorganSans" w:hAnsi="MorganSans" w:cs="Arial"/>
          <w:b/>
          <w:bCs/>
          <w:sz w:val="19"/>
          <w:szCs w:val="19"/>
          <w:lang w:eastAsia="da-DK"/>
        </w:rPr>
        <w:t>)</w:t>
      </w:r>
      <w:r w:rsidR="009B2421">
        <w:rPr>
          <w:rFonts w:ascii="MorganSans" w:hAnsi="MorganSans" w:cs="Arial"/>
          <w:b/>
          <w:bCs/>
          <w:sz w:val="19"/>
          <w:szCs w:val="19"/>
          <w:lang w:eastAsia="da-DK"/>
        </w:rPr>
        <w:t>?</w:t>
      </w:r>
      <w:r w:rsidR="00BB3F88">
        <w:rPr>
          <w:rFonts w:ascii="MorganSans" w:hAnsi="MorganSans" w:cs="Arial"/>
          <w:b/>
          <w:bCs/>
          <w:sz w:val="19"/>
          <w:szCs w:val="19"/>
          <w:lang w:eastAsia="da-DK"/>
        </w:rPr>
        <w:t xml:space="preserve"> </w:t>
      </w:r>
    </w:p>
    <w:p w14:paraId="71071CC5" w14:textId="77777777" w:rsidR="00B828AE" w:rsidRPr="00370CD9" w:rsidRDefault="00B828AE" w:rsidP="00B828AE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 w:rsidRPr="00370CD9">
        <w:rPr>
          <w:rFonts w:ascii="MorganSans" w:hAnsi="MorganSans" w:cs="Arial"/>
          <w:sz w:val="19"/>
          <w:szCs w:val="19"/>
          <w:lang w:eastAsia="da-DK"/>
        </w:rPr>
        <w:br/>
      </w: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</w:t>
      </w:r>
    </w:p>
    <w:p w14:paraId="38E7AC60" w14:textId="77777777" w:rsidR="00B828AE" w:rsidRDefault="00B828AE" w:rsidP="00B828AE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2ACCADA0" w14:textId="77777777" w:rsidR="00B828AE" w:rsidRPr="00370CD9" w:rsidRDefault="00B828AE" w:rsidP="00B828AE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092DA94C" w14:textId="77777777" w:rsidR="00B828AE" w:rsidRPr="00370CD9" w:rsidRDefault="00B828AE" w:rsidP="00B828AE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37C477BD" w14:textId="77777777" w:rsidR="00B828AE" w:rsidRDefault="00B828AE" w:rsidP="00B828AE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0732712B" w14:textId="77777777" w:rsidR="009B2421" w:rsidRDefault="005C51B2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22"/>
          <w:szCs w:val="19"/>
          <w:lang w:eastAsia="da-DK"/>
        </w:rPr>
      </w:pPr>
      <w:r>
        <w:rPr>
          <w:rFonts w:ascii="MorganSans" w:hAnsi="MorganSans" w:cs="Arial"/>
          <w:b/>
          <w:bCs/>
          <w:sz w:val="22"/>
          <w:szCs w:val="19"/>
          <w:lang w:eastAsia="da-DK"/>
        </w:rPr>
        <w:lastRenderedPageBreak/>
        <w:t>Markedsmuligheder:</w:t>
      </w:r>
    </w:p>
    <w:p w14:paraId="352C3A7D" w14:textId="77777777" w:rsidR="009B2421" w:rsidRDefault="009B2421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7CCCAC44" w14:textId="77777777" w:rsidR="00346FAD" w:rsidRDefault="00814E62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  <w:r>
        <w:rPr>
          <w:rFonts w:ascii="MorganSans" w:hAnsi="MorganSans" w:cs="Arial"/>
          <w:b/>
          <w:bCs/>
          <w:sz w:val="19"/>
          <w:szCs w:val="19"/>
          <w:lang w:eastAsia="da-DK"/>
        </w:rPr>
        <w:t>7</w:t>
      </w:r>
      <w:r w:rsidR="00042A56" w:rsidRPr="00370CD9">
        <w:rPr>
          <w:rFonts w:ascii="MorganSans" w:hAnsi="MorganSans" w:cs="Arial"/>
          <w:b/>
          <w:bCs/>
          <w:sz w:val="19"/>
          <w:szCs w:val="19"/>
          <w:lang w:eastAsia="da-DK"/>
        </w:rPr>
        <w:t xml:space="preserve">. </w:t>
      </w:r>
      <w:r w:rsidR="00346FAD">
        <w:rPr>
          <w:rFonts w:ascii="MorganSans" w:hAnsi="MorganSans" w:cs="Arial"/>
          <w:b/>
          <w:bCs/>
          <w:sz w:val="19"/>
          <w:szCs w:val="19"/>
          <w:lang w:eastAsia="da-DK"/>
        </w:rPr>
        <w:t>Definér dit marked</w:t>
      </w:r>
    </w:p>
    <w:p w14:paraId="52F9AB42" w14:textId="77777777" w:rsidR="00042A56" w:rsidRPr="00370CD9" w:rsidRDefault="009F1B04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bCs/>
          <w:sz w:val="19"/>
          <w:szCs w:val="19"/>
          <w:lang w:eastAsia="da-DK"/>
        </w:rPr>
        <w:t xml:space="preserve">Fx </w:t>
      </w:r>
      <w:r w:rsidR="00BB3F88" w:rsidRPr="00861845">
        <w:rPr>
          <w:rFonts w:ascii="MorganSans" w:hAnsi="MorganSans" w:cs="Arial"/>
          <w:bCs/>
          <w:sz w:val="19"/>
          <w:szCs w:val="19"/>
          <w:lang w:eastAsia="da-DK"/>
        </w:rPr>
        <w:t>Geografi</w:t>
      </w:r>
      <w:r w:rsidR="00861845">
        <w:rPr>
          <w:rFonts w:ascii="MorganSans" w:hAnsi="MorganSans" w:cs="Arial"/>
          <w:bCs/>
          <w:sz w:val="19"/>
          <w:szCs w:val="19"/>
          <w:lang w:eastAsia="da-DK"/>
        </w:rPr>
        <w:t xml:space="preserve"> (</w:t>
      </w:r>
      <w:r>
        <w:rPr>
          <w:rFonts w:ascii="MorganSans" w:hAnsi="MorganSans" w:cs="Arial"/>
          <w:bCs/>
          <w:sz w:val="19"/>
          <w:szCs w:val="19"/>
          <w:lang w:eastAsia="da-DK"/>
        </w:rPr>
        <w:t xml:space="preserve">fx </w:t>
      </w:r>
      <w:r w:rsidR="00861845">
        <w:rPr>
          <w:rFonts w:ascii="MorganSans" w:hAnsi="MorganSans" w:cs="Arial"/>
          <w:bCs/>
          <w:sz w:val="19"/>
          <w:szCs w:val="19"/>
          <w:lang w:eastAsia="da-DK"/>
        </w:rPr>
        <w:t>lokal, regional, national, international)</w:t>
      </w:r>
      <w:r w:rsidR="00BB3F88" w:rsidRPr="00861845">
        <w:rPr>
          <w:rFonts w:ascii="MorganSans" w:hAnsi="MorganSans" w:cs="Arial"/>
          <w:bCs/>
          <w:sz w:val="19"/>
          <w:szCs w:val="19"/>
          <w:lang w:eastAsia="da-DK"/>
        </w:rPr>
        <w:t xml:space="preserve">, </w:t>
      </w:r>
      <w:r>
        <w:rPr>
          <w:rFonts w:ascii="MorganSans" w:hAnsi="MorganSans" w:cs="Arial"/>
          <w:bCs/>
          <w:sz w:val="19"/>
          <w:szCs w:val="19"/>
          <w:lang w:eastAsia="da-DK"/>
        </w:rPr>
        <w:t>Målgruppe (B2B, B2C, B2G, C2C), Branche (fx fødevarer, sundhed eller produktion), Niche (bæredygtighed, high-end eller tech), Online eller Fysisk</w:t>
      </w:r>
      <w:r w:rsidR="000115C1">
        <w:rPr>
          <w:rFonts w:ascii="MorganSans" w:hAnsi="MorganSans" w:cs="Arial"/>
          <w:bCs/>
          <w:sz w:val="19"/>
          <w:szCs w:val="19"/>
          <w:lang w:eastAsia="da-DK"/>
        </w:rPr>
        <w:t>.</w:t>
      </w:r>
      <w:r w:rsidR="00CD166C">
        <w:rPr>
          <w:rFonts w:ascii="MorganSans" w:hAnsi="MorganSans" w:cs="Arial"/>
          <w:bCs/>
          <w:sz w:val="19"/>
          <w:szCs w:val="19"/>
          <w:lang w:eastAsia="da-DK"/>
        </w:rPr>
        <w:t xml:space="preserve">, Størrelse. </w:t>
      </w:r>
      <w:r w:rsidRPr="00370CD9">
        <w:rPr>
          <w:rFonts w:ascii="MorganSans" w:hAnsi="MorganSans" w:cs="Arial"/>
          <w:sz w:val="19"/>
          <w:szCs w:val="19"/>
          <w:lang w:eastAsia="da-DK"/>
        </w:rPr>
        <w:t xml:space="preserve"> </w:t>
      </w:r>
      <w:r w:rsidR="00042A56" w:rsidRPr="00370CD9">
        <w:rPr>
          <w:rFonts w:ascii="MorganSans" w:hAnsi="MorganSans" w:cs="Arial"/>
          <w:sz w:val="19"/>
          <w:szCs w:val="19"/>
          <w:lang w:eastAsia="da-DK"/>
        </w:rPr>
        <w:br/>
      </w:r>
      <w:r w:rsidR="00042A56"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</w:t>
      </w:r>
      <w:r w:rsidR="004E4EA8">
        <w:rPr>
          <w:rFonts w:ascii="MorganSans" w:hAnsi="MorganSans" w:cs="Arial"/>
          <w:sz w:val="19"/>
          <w:szCs w:val="19"/>
          <w:lang w:eastAsia="da-DK"/>
        </w:rPr>
        <w:t>____________________________</w:t>
      </w:r>
    </w:p>
    <w:p w14:paraId="4F2BD4DF" w14:textId="77777777" w:rsidR="00042A56" w:rsidRDefault="00042A56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5F925D4E" w14:textId="77777777" w:rsidR="00042A56" w:rsidRPr="00370CD9" w:rsidRDefault="00042A56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</w:t>
      </w:r>
      <w:r w:rsidR="004E4EA8">
        <w:rPr>
          <w:rFonts w:ascii="MorganSans" w:hAnsi="MorganSans" w:cs="Arial"/>
          <w:sz w:val="19"/>
          <w:szCs w:val="19"/>
          <w:lang w:eastAsia="da-DK"/>
        </w:rPr>
        <w:t>____________________________</w:t>
      </w:r>
    </w:p>
    <w:p w14:paraId="0D126191" w14:textId="77777777" w:rsidR="00042A56" w:rsidRPr="00370CD9" w:rsidRDefault="00042A56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15359E31" w14:textId="77777777" w:rsidR="00042A56" w:rsidRDefault="00042A56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</w:t>
      </w:r>
      <w:r w:rsidR="004E4EA8">
        <w:rPr>
          <w:rFonts w:ascii="MorganSans" w:hAnsi="MorganSans" w:cs="Arial"/>
          <w:sz w:val="19"/>
          <w:szCs w:val="19"/>
          <w:lang w:eastAsia="da-DK"/>
        </w:rPr>
        <w:t>____________________________</w:t>
      </w:r>
    </w:p>
    <w:p w14:paraId="45027F37" w14:textId="77777777" w:rsidR="00042A56" w:rsidRPr="00370CD9" w:rsidRDefault="00042A56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0BD72A6A" w14:textId="77777777" w:rsidR="00042A56" w:rsidRPr="00370CD9" w:rsidRDefault="00042A56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</w:t>
      </w:r>
      <w:r w:rsidR="004E4EA8">
        <w:rPr>
          <w:rFonts w:ascii="MorganSans" w:hAnsi="MorganSans" w:cs="Arial"/>
          <w:sz w:val="19"/>
          <w:szCs w:val="19"/>
          <w:lang w:eastAsia="da-DK"/>
        </w:rPr>
        <w:t>____________________________</w:t>
      </w:r>
    </w:p>
    <w:p w14:paraId="5882D848" w14:textId="77777777" w:rsidR="00042A56" w:rsidRDefault="00042A56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2EB02FB4" w14:textId="77777777" w:rsidR="00042A56" w:rsidRPr="00370CD9" w:rsidRDefault="00042A56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</w:t>
      </w:r>
      <w:r w:rsidR="004E4EA8">
        <w:rPr>
          <w:rFonts w:ascii="MorganSans" w:hAnsi="MorganSans" w:cs="Arial"/>
          <w:sz w:val="19"/>
          <w:szCs w:val="19"/>
          <w:lang w:eastAsia="da-DK"/>
        </w:rPr>
        <w:t>____________________________</w:t>
      </w:r>
    </w:p>
    <w:p w14:paraId="3822D54C" w14:textId="77777777" w:rsidR="00042A56" w:rsidRPr="00370CD9" w:rsidRDefault="00042A56" w:rsidP="00042A56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2B5D9456" w14:textId="77777777" w:rsidR="00640553" w:rsidRDefault="00640553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401064E9" w14:textId="77777777" w:rsidR="00640553" w:rsidRDefault="00640553" w:rsidP="009B242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4FFC04ED" w14:textId="77777777" w:rsidR="00640553" w:rsidRDefault="00640553" w:rsidP="00640553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  <w:r>
        <w:rPr>
          <w:rFonts w:ascii="MorganSans" w:hAnsi="MorganSans" w:cs="Arial"/>
          <w:b/>
          <w:bCs/>
          <w:sz w:val="19"/>
          <w:szCs w:val="19"/>
          <w:lang w:eastAsia="da-DK"/>
        </w:rPr>
        <w:t>8</w:t>
      </w:r>
      <w:r w:rsidRPr="00370CD9">
        <w:rPr>
          <w:rFonts w:ascii="MorganSans" w:hAnsi="MorganSans" w:cs="Arial"/>
          <w:b/>
          <w:bCs/>
          <w:sz w:val="19"/>
          <w:szCs w:val="19"/>
          <w:lang w:eastAsia="da-DK"/>
        </w:rPr>
        <w:t>.</w:t>
      </w:r>
      <w:r>
        <w:rPr>
          <w:rFonts w:ascii="MorganSans" w:hAnsi="MorganSans" w:cs="Arial"/>
          <w:b/>
          <w:bCs/>
          <w:sz w:val="19"/>
          <w:szCs w:val="19"/>
          <w:lang w:eastAsia="da-DK"/>
        </w:rPr>
        <w:t xml:space="preserve"> Hvordan er markedets struktur? </w:t>
      </w:r>
    </w:p>
    <w:p w14:paraId="1255E07A" w14:textId="77777777" w:rsidR="00640553" w:rsidRDefault="00640553" w:rsidP="00640553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Cs/>
          <w:sz w:val="19"/>
          <w:szCs w:val="19"/>
          <w:lang w:eastAsia="da-DK"/>
        </w:rPr>
      </w:pPr>
      <w:r w:rsidRPr="00640553">
        <w:rPr>
          <w:rFonts w:ascii="MorganSans" w:hAnsi="MorganSans" w:cs="Arial"/>
          <w:bCs/>
          <w:sz w:val="19"/>
          <w:szCs w:val="19"/>
          <w:lang w:eastAsia="da-DK"/>
        </w:rPr>
        <w:t>Er markedet domineret af få store aktører eller mange små</w:t>
      </w:r>
      <w:r>
        <w:rPr>
          <w:rFonts w:ascii="MorganSans" w:hAnsi="MorganSans" w:cs="Arial"/>
          <w:bCs/>
          <w:sz w:val="19"/>
          <w:szCs w:val="19"/>
          <w:lang w:eastAsia="da-DK"/>
        </w:rPr>
        <w:t xml:space="preserve">? Er der stor konkurrence på markedet? </w:t>
      </w:r>
    </w:p>
    <w:p w14:paraId="03915CC6" w14:textId="77777777" w:rsidR="00CD166C" w:rsidRPr="002D25C8" w:rsidRDefault="00CD166C" w:rsidP="00640553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Cs/>
          <w:sz w:val="19"/>
          <w:szCs w:val="19"/>
          <w:lang w:eastAsia="da-DK"/>
        </w:rPr>
      </w:pPr>
    </w:p>
    <w:p w14:paraId="7AA0D119" w14:textId="77777777" w:rsidR="00640553" w:rsidRPr="00370CD9" w:rsidRDefault="00640553" w:rsidP="00640553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06829CA1" w14:textId="77777777" w:rsidR="00640553" w:rsidRDefault="00640553" w:rsidP="00640553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5BBF795E" w14:textId="77777777" w:rsidR="00640553" w:rsidRPr="00370CD9" w:rsidRDefault="00640553" w:rsidP="00640553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5BA003C8" w14:textId="77777777" w:rsidR="00640553" w:rsidRPr="00370CD9" w:rsidRDefault="00640553" w:rsidP="00640553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24BDFA6E" w14:textId="77777777" w:rsidR="00640553" w:rsidRDefault="00640553" w:rsidP="00640553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273D2195" w14:textId="77777777" w:rsidR="00640553" w:rsidRPr="00370CD9" w:rsidRDefault="00640553" w:rsidP="00640553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6F3E1FE0" w14:textId="77777777" w:rsidR="00640553" w:rsidRPr="00370CD9" w:rsidRDefault="00640553" w:rsidP="00640553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3D59D0E8" w14:textId="77777777" w:rsidR="00640553" w:rsidRDefault="00640553" w:rsidP="00640553">
      <w:pPr>
        <w:spacing w:line="276" w:lineRule="auto"/>
        <w:rPr>
          <w:rFonts w:ascii="MorganSans" w:hAnsi="MorganSans"/>
          <w:color w:val="7F7F7F" w:themeColor="text1" w:themeTint="80"/>
          <w:sz w:val="16"/>
          <w:szCs w:val="16"/>
        </w:rPr>
      </w:pPr>
    </w:p>
    <w:p w14:paraId="39B029ED" w14:textId="77777777" w:rsidR="001A3E91" w:rsidRDefault="001A3E91" w:rsidP="001A3E91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3645342D" w14:textId="77777777" w:rsidR="00640553" w:rsidRDefault="00640553" w:rsidP="00640553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b/>
          <w:bCs/>
          <w:sz w:val="19"/>
          <w:szCs w:val="19"/>
          <w:lang w:eastAsia="da-DK"/>
        </w:rPr>
        <w:t>9</w:t>
      </w:r>
      <w:r w:rsidR="001A3E91" w:rsidRPr="00370CD9">
        <w:rPr>
          <w:rFonts w:ascii="MorganSans" w:hAnsi="MorganSans" w:cs="Arial"/>
          <w:b/>
          <w:bCs/>
          <w:sz w:val="19"/>
          <w:szCs w:val="19"/>
          <w:lang w:eastAsia="da-DK"/>
        </w:rPr>
        <w:t xml:space="preserve">. </w:t>
      </w:r>
      <w:r>
        <w:rPr>
          <w:rFonts w:ascii="MorganSans" w:hAnsi="MorganSans" w:cs="Arial"/>
          <w:b/>
          <w:bCs/>
          <w:sz w:val="19"/>
          <w:szCs w:val="19"/>
          <w:lang w:eastAsia="da-DK"/>
        </w:rPr>
        <w:t>Trends og tendenser</w:t>
      </w:r>
    </w:p>
    <w:p w14:paraId="17EF7C57" w14:textId="77777777" w:rsidR="00640553" w:rsidRDefault="00640553" w:rsidP="00640553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 w:rsidRPr="009B2421">
        <w:rPr>
          <w:rFonts w:ascii="MorganSans" w:hAnsi="MorganSans" w:cs="Arial"/>
          <w:sz w:val="19"/>
          <w:szCs w:val="19"/>
          <w:lang w:eastAsia="da-DK"/>
        </w:rPr>
        <w:t>Hvilke nye udviklinger, innovationer eller kundebehov ændrer markedet?</w:t>
      </w:r>
      <w:r>
        <w:rPr>
          <w:rFonts w:ascii="MorganSans" w:hAnsi="MorganSans" w:cs="Arial"/>
          <w:sz w:val="19"/>
          <w:szCs w:val="19"/>
          <w:lang w:eastAsia="da-DK"/>
        </w:rPr>
        <w:t xml:space="preserve"> </w:t>
      </w:r>
    </w:p>
    <w:p w14:paraId="5981CED9" w14:textId="77777777" w:rsidR="001A3E91" w:rsidRPr="002D25C8" w:rsidRDefault="001A3E91" w:rsidP="00640553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Cs/>
          <w:sz w:val="19"/>
          <w:szCs w:val="19"/>
          <w:lang w:eastAsia="da-DK"/>
        </w:rPr>
      </w:pPr>
    </w:p>
    <w:p w14:paraId="63E95257" w14:textId="77777777" w:rsidR="005E0A84" w:rsidRPr="00370CD9" w:rsidRDefault="005E0A84" w:rsidP="005E0A84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0908C8F2" w14:textId="77777777" w:rsidR="005E0A84" w:rsidRDefault="005E0A84" w:rsidP="005E0A84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3111B0A0" w14:textId="77777777" w:rsidR="005E0A84" w:rsidRPr="00370CD9" w:rsidRDefault="005E0A84" w:rsidP="005E0A84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0EB1B342" w14:textId="77777777" w:rsidR="005E0A84" w:rsidRPr="00370CD9" w:rsidRDefault="005E0A84" w:rsidP="005E0A84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5236A93E" w14:textId="77777777" w:rsidR="005E0A84" w:rsidRDefault="005E0A84" w:rsidP="005E0A84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16078731" w14:textId="77777777" w:rsidR="005E0A84" w:rsidRPr="00370CD9" w:rsidRDefault="005E0A84" w:rsidP="005E0A84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39DA2A35" w14:textId="77777777" w:rsidR="005E0A84" w:rsidRPr="00370CD9" w:rsidRDefault="005E0A84" w:rsidP="005E0A84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01921111" w14:textId="77777777" w:rsidR="005E0A84" w:rsidRDefault="005E0A84" w:rsidP="005E0A84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5BA57C89" w14:textId="77777777" w:rsidR="00B828AE" w:rsidRPr="00370CD9" w:rsidRDefault="00B828AE" w:rsidP="00B828AE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76A778EC" w14:textId="77777777" w:rsidR="00227E7F" w:rsidRDefault="00227E7F" w:rsidP="00F8138D">
      <w:pPr>
        <w:spacing w:line="276" w:lineRule="auto"/>
        <w:rPr>
          <w:rFonts w:ascii="MorganSans" w:hAnsi="MorganSans"/>
          <w:color w:val="7F7F7F" w:themeColor="text1" w:themeTint="80"/>
          <w:sz w:val="16"/>
          <w:szCs w:val="16"/>
        </w:rPr>
      </w:pPr>
    </w:p>
    <w:p w14:paraId="11D6E348" w14:textId="77777777" w:rsidR="00B828AE" w:rsidRDefault="00B828AE" w:rsidP="00F8138D">
      <w:pPr>
        <w:spacing w:line="276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7BDA0A35" w14:textId="77777777" w:rsidR="00640553" w:rsidRDefault="00640553" w:rsidP="00640553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  <w:r>
        <w:rPr>
          <w:rFonts w:ascii="MorganSans" w:hAnsi="MorganSans" w:cs="Arial"/>
          <w:b/>
          <w:bCs/>
          <w:sz w:val="19"/>
          <w:szCs w:val="19"/>
          <w:lang w:eastAsia="da-DK"/>
        </w:rPr>
        <w:t>10</w:t>
      </w:r>
      <w:r w:rsidR="005E0A84" w:rsidRPr="00370CD9">
        <w:rPr>
          <w:rFonts w:ascii="MorganSans" w:hAnsi="MorganSans" w:cs="Arial"/>
          <w:b/>
          <w:bCs/>
          <w:sz w:val="19"/>
          <w:szCs w:val="19"/>
          <w:lang w:eastAsia="da-DK"/>
        </w:rPr>
        <w:t xml:space="preserve">. </w:t>
      </w:r>
      <w:r>
        <w:rPr>
          <w:rFonts w:ascii="MorganSans" w:hAnsi="MorganSans" w:cs="Arial"/>
          <w:b/>
          <w:bCs/>
          <w:sz w:val="19"/>
          <w:szCs w:val="19"/>
          <w:lang w:eastAsia="da-DK"/>
        </w:rPr>
        <w:t>Politik, regulering og barrierer</w:t>
      </w:r>
    </w:p>
    <w:p w14:paraId="76C69746" w14:textId="77777777" w:rsidR="00640553" w:rsidRDefault="00640553" w:rsidP="005E0A84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 w:rsidRPr="00640553">
        <w:rPr>
          <w:rFonts w:ascii="MorganSans" w:hAnsi="MorganSans" w:cs="Arial"/>
          <w:bCs/>
          <w:sz w:val="19"/>
          <w:szCs w:val="19"/>
          <w:lang w:eastAsia="da-DK"/>
        </w:rPr>
        <w:t xml:space="preserve">Er der love og regler, som dikterer, hvordan virksomheder skal operere inden for markedet? </w:t>
      </w:r>
      <w:r>
        <w:rPr>
          <w:rFonts w:ascii="MorganSans" w:hAnsi="MorganSans" w:cs="Arial"/>
          <w:bCs/>
          <w:sz w:val="19"/>
          <w:szCs w:val="19"/>
          <w:lang w:eastAsia="da-DK"/>
        </w:rPr>
        <w:t>Fx</w:t>
      </w:r>
      <w:r w:rsidRPr="00640553">
        <w:rPr>
          <w:rFonts w:ascii="MorganSans" w:hAnsi="MorganSans" w:cs="Arial"/>
          <w:bCs/>
          <w:sz w:val="19"/>
          <w:szCs w:val="19"/>
          <w:lang w:eastAsia="da-DK"/>
        </w:rPr>
        <w:t xml:space="preserve"> standarder, licenser, miljøkrav</w:t>
      </w:r>
      <w:r>
        <w:rPr>
          <w:rFonts w:ascii="MorganSans" w:hAnsi="MorganSans" w:cs="Arial"/>
          <w:bCs/>
          <w:sz w:val="19"/>
          <w:szCs w:val="19"/>
          <w:lang w:eastAsia="da-DK"/>
        </w:rPr>
        <w:t>, certificeringer</w:t>
      </w:r>
      <w:r w:rsidR="00532A36">
        <w:rPr>
          <w:rFonts w:ascii="MorganSans" w:hAnsi="MorganSans" w:cs="Arial"/>
          <w:bCs/>
          <w:sz w:val="19"/>
          <w:szCs w:val="19"/>
          <w:lang w:eastAsia="da-DK"/>
        </w:rPr>
        <w:t>, økonomiske forhold</w:t>
      </w:r>
      <w:r w:rsidR="00D850B4">
        <w:rPr>
          <w:rFonts w:ascii="MorganSans" w:hAnsi="MorganSans" w:cs="Arial"/>
          <w:bCs/>
          <w:sz w:val="19"/>
          <w:szCs w:val="19"/>
          <w:lang w:eastAsia="da-DK"/>
        </w:rPr>
        <w:t>, sociale faktorer</w:t>
      </w:r>
      <w:r w:rsidR="00532A36">
        <w:rPr>
          <w:rFonts w:ascii="MorganSans" w:hAnsi="MorganSans" w:cs="Arial"/>
          <w:bCs/>
          <w:sz w:val="19"/>
          <w:szCs w:val="19"/>
          <w:lang w:eastAsia="da-DK"/>
        </w:rPr>
        <w:t xml:space="preserve"> </w:t>
      </w:r>
      <w:r w:rsidRPr="00640553">
        <w:rPr>
          <w:rFonts w:ascii="MorganSans" w:hAnsi="MorganSans" w:cs="Arial"/>
          <w:bCs/>
          <w:sz w:val="19"/>
          <w:szCs w:val="19"/>
          <w:lang w:eastAsia="da-DK"/>
        </w:rPr>
        <w:t>eller skatteforhold.</w:t>
      </w:r>
      <w:r>
        <w:rPr>
          <w:rFonts w:ascii="MorganSans" w:hAnsi="MorganSans" w:cs="Arial"/>
          <w:b/>
          <w:bCs/>
          <w:sz w:val="19"/>
          <w:szCs w:val="19"/>
          <w:lang w:eastAsia="da-DK"/>
        </w:rPr>
        <w:br/>
      </w:r>
    </w:p>
    <w:p w14:paraId="3BA65ABB" w14:textId="77777777" w:rsidR="005E0A84" w:rsidRPr="00370CD9" w:rsidRDefault="005E0A84" w:rsidP="005E0A84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77F38CF9" w14:textId="77777777" w:rsidR="005E0A84" w:rsidRDefault="005E0A84" w:rsidP="005E0A84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557432E1" w14:textId="77777777" w:rsidR="005E0A84" w:rsidRPr="00370CD9" w:rsidRDefault="005E0A84" w:rsidP="005E0A84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65D0B67B" w14:textId="77777777" w:rsidR="005E0A84" w:rsidRPr="00370CD9" w:rsidRDefault="005E0A84" w:rsidP="005E0A84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12F5773C" w14:textId="77777777" w:rsidR="005E0A84" w:rsidRDefault="005E0A84" w:rsidP="005E0A84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6DEBF782" w14:textId="77777777" w:rsidR="005E0A84" w:rsidRPr="00370CD9" w:rsidRDefault="005E0A84" w:rsidP="005E0A84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108337B5" w14:textId="77777777" w:rsidR="005E0A84" w:rsidRDefault="005E0A84" w:rsidP="005E0A84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14FCC970" w14:textId="77777777" w:rsidR="00CD166C" w:rsidRDefault="00CD166C" w:rsidP="005E0A84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40C88762" w14:textId="77777777" w:rsidR="00CD166C" w:rsidRDefault="00814E62" w:rsidP="00CD166C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  <w:r w:rsidRPr="00814E62">
        <w:rPr>
          <w:rFonts w:ascii="MorganSans" w:hAnsi="MorganSans" w:cs="Arial"/>
          <w:b/>
          <w:sz w:val="19"/>
          <w:szCs w:val="19"/>
          <w:lang w:eastAsia="da-DK"/>
        </w:rPr>
        <w:t>11</w:t>
      </w:r>
      <w:r w:rsidR="00CD166C" w:rsidRPr="00814E62">
        <w:rPr>
          <w:rFonts w:ascii="MorganSans" w:hAnsi="MorganSans" w:cs="Arial"/>
          <w:b/>
          <w:bCs/>
          <w:sz w:val="19"/>
          <w:szCs w:val="19"/>
          <w:lang w:eastAsia="da-DK"/>
        </w:rPr>
        <w:t>.</w:t>
      </w:r>
      <w:r w:rsidR="00CD166C" w:rsidRPr="00370CD9">
        <w:rPr>
          <w:rFonts w:ascii="MorganSans" w:hAnsi="MorganSans" w:cs="Arial"/>
          <w:b/>
          <w:bCs/>
          <w:sz w:val="19"/>
          <w:szCs w:val="19"/>
          <w:lang w:eastAsia="da-DK"/>
        </w:rPr>
        <w:t xml:space="preserve"> </w:t>
      </w:r>
      <w:r w:rsidR="00CD166C">
        <w:rPr>
          <w:rFonts w:ascii="MorganSans" w:hAnsi="MorganSans" w:cs="Arial"/>
          <w:b/>
          <w:bCs/>
          <w:sz w:val="19"/>
          <w:szCs w:val="19"/>
          <w:lang w:eastAsia="da-DK"/>
        </w:rPr>
        <w:t xml:space="preserve">Hvem er de andre </w:t>
      </w:r>
      <w:r>
        <w:rPr>
          <w:rFonts w:ascii="MorganSans" w:hAnsi="MorganSans" w:cs="Arial"/>
          <w:b/>
          <w:bCs/>
          <w:sz w:val="19"/>
          <w:szCs w:val="19"/>
          <w:lang w:eastAsia="da-DK"/>
        </w:rPr>
        <w:t>interessenter</w:t>
      </w:r>
      <w:r w:rsidR="00CD166C">
        <w:rPr>
          <w:rFonts w:ascii="MorganSans" w:hAnsi="MorganSans" w:cs="Arial"/>
          <w:b/>
          <w:bCs/>
          <w:sz w:val="19"/>
          <w:szCs w:val="19"/>
          <w:lang w:eastAsia="da-DK"/>
        </w:rPr>
        <w:t xml:space="preserve"> på markedet?</w:t>
      </w:r>
    </w:p>
    <w:p w14:paraId="67FE8F32" w14:textId="77777777" w:rsidR="00CD166C" w:rsidRPr="00CD166C" w:rsidRDefault="00CD166C" w:rsidP="00CD166C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Cs/>
          <w:sz w:val="19"/>
          <w:szCs w:val="19"/>
          <w:lang w:eastAsia="da-DK"/>
        </w:rPr>
      </w:pPr>
      <w:r>
        <w:rPr>
          <w:rFonts w:ascii="MorganSans" w:hAnsi="MorganSans" w:cs="Arial"/>
          <w:bCs/>
          <w:sz w:val="19"/>
          <w:szCs w:val="19"/>
          <w:lang w:eastAsia="da-DK"/>
        </w:rPr>
        <w:t xml:space="preserve">Fx myndigheder, organisationer, medier, uddannelsesinstitutioner, foreninger. </w:t>
      </w:r>
    </w:p>
    <w:p w14:paraId="2BC84DC7" w14:textId="77777777" w:rsidR="00CD166C" w:rsidRDefault="00CD166C" w:rsidP="00CD166C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3E5C9240" w14:textId="77777777" w:rsidR="00CD166C" w:rsidRPr="00370CD9" w:rsidRDefault="00CD166C" w:rsidP="00CD166C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00637B9E" w14:textId="77777777" w:rsidR="00CD166C" w:rsidRPr="00370CD9" w:rsidRDefault="00CD166C" w:rsidP="00CD166C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038A1220" w14:textId="77777777" w:rsidR="00CD166C" w:rsidRDefault="00CD166C" w:rsidP="00CD166C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62E6122B" w14:textId="77777777" w:rsidR="00CD166C" w:rsidRDefault="00CD166C" w:rsidP="00CD166C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2F53DAD8" w14:textId="77777777" w:rsidR="00CD166C" w:rsidRDefault="00CD166C" w:rsidP="00CD166C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3EFF4E49" w14:textId="77777777" w:rsidR="00CD166C" w:rsidRPr="00370CD9" w:rsidRDefault="00CD166C" w:rsidP="005E0A84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636B1ABD" w14:textId="77777777" w:rsidR="00814E62" w:rsidRDefault="00814E62" w:rsidP="00640553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22"/>
          <w:szCs w:val="19"/>
          <w:lang w:eastAsia="da-DK"/>
        </w:rPr>
      </w:pPr>
    </w:p>
    <w:p w14:paraId="1EEDA4CC" w14:textId="77777777" w:rsidR="00640553" w:rsidRDefault="009F1B04" w:rsidP="00640553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  <w:r>
        <w:rPr>
          <w:rFonts w:ascii="MorganSans" w:hAnsi="MorganSans" w:cs="Arial"/>
          <w:b/>
          <w:bCs/>
          <w:sz w:val="22"/>
          <w:szCs w:val="19"/>
          <w:lang w:eastAsia="da-DK"/>
        </w:rPr>
        <w:lastRenderedPageBreak/>
        <w:t>Konkurrenter</w:t>
      </w:r>
      <w:r w:rsidR="00640553">
        <w:rPr>
          <w:rFonts w:ascii="MorganSans" w:hAnsi="MorganSans" w:cs="Arial"/>
          <w:b/>
          <w:bCs/>
          <w:sz w:val="22"/>
          <w:szCs w:val="19"/>
          <w:lang w:eastAsia="da-DK"/>
        </w:rPr>
        <w:t>:</w:t>
      </w:r>
    </w:p>
    <w:p w14:paraId="1DD7DB50" w14:textId="77777777" w:rsidR="00640553" w:rsidRDefault="00640553" w:rsidP="00640553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7D053E30" w14:textId="77777777" w:rsidR="00A63FD4" w:rsidRDefault="00A63FD4" w:rsidP="00A63FD4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4D2FA522" w14:textId="77777777" w:rsidR="00A63FD4" w:rsidRDefault="00A63FD4" w:rsidP="00A63FD4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  <w:r>
        <w:rPr>
          <w:rFonts w:ascii="MorganSans" w:hAnsi="MorganSans" w:cs="Arial"/>
          <w:b/>
          <w:bCs/>
          <w:sz w:val="19"/>
          <w:szCs w:val="19"/>
          <w:lang w:eastAsia="da-DK"/>
        </w:rPr>
        <w:t>1</w:t>
      </w:r>
      <w:r w:rsidR="00814E62">
        <w:rPr>
          <w:rFonts w:ascii="MorganSans" w:hAnsi="MorganSans" w:cs="Arial"/>
          <w:b/>
          <w:bCs/>
          <w:sz w:val="19"/>
          <w:szCs w:val="19"/>
          <w:lang w:eastAsia="da-DK"/>
        </w:rPr>
        <w:t>2</w:t>
      </w:r>
      <w:r w:rsidRPr="00370CD9">
        <w:rPr>
          <w:rFonts w:ascii="MorganSans" w:hAnsi="MorganSans" w:cs="Arial"/>
          <w:b/>
          <w:bCs/>
          <w:sz w:val="19"/>
          <w:szCs w:val="19"/>
          <w:lang w:eastAsia="da-DK"/>
        </w:rPr>
        <w:t>.</w:t>
      </w:r>
      <w:r>
        <w:rPr>
          <w:rFonts w:ascii="MorganSans" w:hAnsi="MorganSans" w:cs="Arial"/>
          <w:b/>
          <w:bCs/>
          <w:sz w:val="19"/>
          <w:szCs w:val="19"/>
          <w:lang w:eastAsia="da-DK"/>
        </w:rPr>
        <w:t xml:space="preserve"> Hvem er dine direkte konkurrenter?</w:t>
      </w:r>
    </w:p>
    <w:p w14:paraId="37DEE032" w14:textId="77777777" w:rsidR="00A63FD4" w:rsidRPr="00370CD9" w:rsidRDefault="00A63FD4" w:rsidP="00A63FD4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  <w:r w:rsidRPr="005C51B2">
        <w:rPr>
          <w:rFonts w:ascii="MorganSans" w:hAnsi="MorganSans" w:cs="Arial"/>
          <w:bCs/>
          <w:sz w:val="19"/>
          <w:szCs w:val="19"/>
          <w:lang w:eastAsia="da-DK"/>
        </w:rPr>
        <w:t>Virksomheder der tilbyder samme eller meget lignende produkter eller tjenester som dig og retter sig mod samme målgruppe</w:t>
      </w:r>
      <w:r>
        <w:rPr>
          <w:rFonts w:ascii="MorganSans" w:hAnsi="MorganSans" w:cs="Arial"/>
          <w:bCs/>
          <w:sz w:val="19"/>
          <w:szCs w:val="19"/>
          <w:lang w:eastAsia="da-DK"/>
        </w:rPr>
        <w:t xml:space="preserve">. </w:t>
      </w:r>
      <w:r w:rsidR="005207DA">
        <w:rPr>
          <w:rFonts w:ascii="MorganSans" w:hAnsi="MorganSans" w:cs="Arial"/>
          <w:bCs/>
          <w:sz w:val="19"/>
          <w:szCs w:val="19"/>
          <w:lang w:eastAsia="da-DK"/>
        </w:rPr>
        <w:t>Undersøg</w:t>
      </w:r>
      <w:r>
        <w:rPr>
          <w:rFonts w:ascii="MorganSans" w:hAnsi="MorganSans" w:cs="Arial"/>
          <w:bCs/>
          <w:sz w:val="19"/>
          <w:szCs w:val="19"/>
          <w:lang w:eastAsia="da-DK"/>
        </w:rPr>
        <w:t xml:space="preserve"> deres </w:t>
      </w:r>
      <w:r w:rsidRPr="005C51B2">
        <w:rPr>
          <w:rFonts w:ascii="MorganSans" w:hAnsi="MorganSans" w:cs="Arial"/>
          <w:bCs/>
          <w:sz w:val="19"/>
          <w:szCs w:val="19"/>
          <w:lang w:eastAsia="da-DK"/>
        </w:rPr>
        <w:t xml:space="preserve">produktudbud, </w:t>
      </w:r>
      <w:r w:rsidR="005207DA">
        <w:rPr>
          <w:rFonts w:ascii="MorganSans" w:hAnsi="MorganSans" w:cs="Arial"/>
          <w:bCs/>
          <w:sz w:val="19"/>
          <w:szCs w:val="19"/>
          <w:lang w:eastAsia="da-DK"/>
        </w:rPr>
        <w:t xml:space="preserve">markedspositionering og styrker og svagheder. </w:t>
      </w:r>
    </w:p>
    <w:p w14:paraId="7C4BA5A4" w14:textId="77777777" w:rsidR="00A63FD4" w:rsidRDefault="00A63FD4" w:rsidP="00A63FD4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7D1E8FB7" w14:textId="77777777" w:rsidR="00A63FD4" w:rsidRPr="00370CD9" w:rsidRDefault="00A63FD4" w:rsidP="00A63FD4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187C6B86" w14:textId="77777777" w:rsidR="00A63FD4" w:rsidRPr="00370CD9" w:rsidRDefault="00A63FD4" w:rsidP="00A63FD4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7835B9E2" w14:textId="77777777" w:rsidR="00A63FD4" w:rsidRDefault="00A63FD4" w:rsidP="00A63FD4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40291ADF" w14:textId="77777777" w:rsidR="00A63FD4" w:rsidRPr="00370CD9" w:rsidRDefault="00A63FD4" w:rsidP="00A63FD4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03F8BBF3" w14:textId="77777777" w:rsidR="00A63FD4" w:rsidRDefault="00A63FD4" w:rsidP="00A63FD4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784F1212" w14:textId="77777777" w:rsidR="00A63FD4" w:rsidRPr="00370CD9" w:rsidRDefault="00A63FD4" w:rsidP="00A63FD4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0C75309B" w14:textId="77777777" w:rsidR="00A63FD4" w:rsidRDefault="00A63FD4" w:rsidP="00A63FD4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06D66BBA" w14:textId="77777777" w:rsidR="00A63FD4" w:rsidRDefault="00A63FD4" w:rsidP="00A63FD4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  <w:r>
        <w:rPr>
          <w:rFonts w:ascii="MorganSans" w:hAnsi="MorganSans" w:cs="Arial"/>
          <w:b/>
          <w:bCs/>
          <w:sz w:val="19"/>
          <w:szCs w:val="19"/>
          <w:lang w:eastAsia="da-DK"/>
        </w:rPr>
        <w:t>Konkurrentprofil</w:t>
      </w:r>
    </w:p>
    <w:p w14:paraId="6AEF61A2" w14:textId="77777777" w:rsidR="00A63FD4" w:rsidRDefault="00A63FD4" w:rsidP="00A63FD4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7C81845A" w14:textId="77777777" w:rsidR="00A63FD4" w:rsidRPr="008129D9" w:rsidRDefault="005207DA" w:rsidP="00A63FD4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sz w:val="19"/>
          <w:szCs w:val="19"/>
          <w:lang w:eastAsia="da-DK"/>
        </w:rPr>
      </w:pPr>
      <w:r>
        <w:rPr>
          <w:rFonts w:ascii="MorganSans" w:hAnsi="MorganSans" w:cs="Arial"/>
          <w:b/>
          <w:sz w:val="19"/>
          <w:szCs w:val="19"/>
          <w:lang w:eastAsia="da-DK"/>
        </w:rPr>
        <w:t>Navn</w:t>
      </w:r>
      <w:r w:rsidR="00A63FD4" w:rsidRPr="008129D9">
        <w:rPr>
          <w:rFonts w:ascii="MorganSans" w:hAnsi="MorganSans" w:cs="Arial"/>
          <w:b/>
          <w:sz w:val="19"/>
          <w:szCs w:val="19"/>
          <w:lang w:eastAsia="da-DK"/>
        </w:rPr>
        <w:t>:</w:t>
      </w:r>
      <w:r>
        <w:rPr>
          <w:rFonts w:ascii="MorganSans" w:hAnsi="MorganSans" w:cs="Arial"/>
          <w:b/>
          <w:sz w:val="19"/>
          <w:szCs w:val="19"/>
          <w:lang w:eastAsia="da-DK"/>
        </w:rPr>
        <w:tab/>
      </w:r>
      <w:r>
        <w:rPr>
          <w:rFonts w:ascii="MorganSans" w:hAnsi="MorganSans" w:cs="Arial"/>
          <w:b/>
          <w:sz w:val="19"/>
          <w:szCs w:val="19"/>
          <w:lang w:eastAsia="da-DK"/>
        </w:rPr>
        <w:tab/>
      </w: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</w:t>
      </w:r>
    </w:p>
    <w:p w14:paraId="0FBF5E52" w14:textId="77777777" w:rsidR="00A63FD4" w:rsidRDefault="00A63FD4" w:rsidP="00A63FD4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3B921960" w14:textId="77777777" w:rsidR="00B30BC2" w:rsidRDefault="00B30BC2" w:rsidP="00A63FD4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6EE44A72" w14:textId="77777777" w:rsidR="005207DA" w:rsidRDefault="005207DA" w:rsidP="00B30BC2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4708D7B2" w14:textId="77777777" w:rsidR="005207DA" w:rsidRPr="009F1B04" w:rsidRDefault="005207DA" w:rsidP="005207DA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  <w:r>
        <w:rPr>
          <w:rFonts w:ascii="MorganSans" w:hAnsi="MorganSans" w:cs="Arial"/>
          <w:b/>
          <w:bCs/>
          <w:sz w:val="19"/>
          <w:szCs w:val="19"/>
          <w:lang w:eastAsia="da-DK"/>
        </w:rPr>
        <w:t>Produktudbud</w:t>
      </w:r>
    </w:p>
    <w:p w14:paraId="3947B13D" w14:textId="77777777" w:rsidR="005207DA" w:rsidRDefault="005207DA" w:rsidP="005207DA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Cs/>
          <w:sz w:val="19"/>
          <w:szCs w:val="19"/>
          <w:lang w:eastAsia="da-DK"/>
        </w:rPr>
      </w:pPr>
      <w:r>
        <w:rPr>
          <w:rFonts w:ascii="MorganSans" w:hAnsi="MorganSans" w:cs="Arial"/>
          <w:bCs/>
          <w:sz w:val="19"/>
          <w:szCs w:val="19"/>
          <w:lang w:eastAsia="da-DK"/>
        </w:rPr>
        <w:t xml:space="preserve">Hvordan ser konkurrentens produktportefølje ud? Hvordan skiller deres produkter sig ud på markedet? Overvej deres USP (Unique Selling Point) </w:t>
      </w:r>
      <w:r w:rsidRPr="005207DA">
        <w:rPr>
          <w:rFonts w:ascii="MorganSans" w:hAnsi="MorganSans" w:cs="Arial"/>
          <w:bCs/>
          <w:sz w:val="19"/>
          <w:szCs w:val="19"/>
          <w:lang w:eastAsia="da-DK"/>
        </w:rPr>
        <w:t>fx bæredygtighed, pris, eksklusivitet</w:t>
      </w:r>
      <w:r>
        <w:rPr>
          <w:rFonts w:ascii="MorganSans" w:hAnsi="MorganSans" w:cs="Arial"/>
          <w:bCs/>
          <w:sz w:val="19"/>
          <w:szCs w:val="19"/>
          <w:lang w:eastAsia="da-DK"/>
        </w:rPr>
        <w:t xml:space="preserve">. </w:t>
      </w:r>
    </w:p>
    <w:p w14:paraId="0E674861" w14:textId="77777777" w:rsidR="005207DA" w:rsidRPr="009F1B04" w:rsidRDefault="005207DA" w:rsidP="005207DA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Cs/>
          <w:sz w:val="19"/>
          <w:szCs w:val="19"/>
          <w:lang w:eastAsia="da-DK"/>
        </w:rPr>
      </w:pPr>
    </w:p>
    <w:p w14:paraId="2B507533" w14:textId="77777777" w:rsidR="005207DA" w:rsidRPr="00370CD9" w:rsidRDefault="005207DA" w:rsidP="005207DA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48ACF5B3" w14:textId="77777777" w:rsidR="005207DA" w:rsidRDefault="005207DA" w:rsidP="005207DA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2E5ABB81" w14:textId="77777777" w:rsidR="005207DA" w:rsidRPr="00370CD9" w:rsidRDefault="005207DA" w:rsidP="005207DA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69D817C8" w14:textId="77777777" w:rsidR="005207DA" w:rsidRPr="00370CD9" w:rsidRDefault="005207DA" w:rsidP="005207DA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22153E48" w14:textId="77777777" w:rsidR="005207DA" w:rsidRDefault="005207DA" w:rsidP="005207DA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240315D7" w14:textId="77777777" w:rsidR="0005255A" w:rsidRDefault="0005255A" w:rsidP="005207DA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2569B019" w14:textId="77777777" w:rsidR="0005255A" w:rsidRDefault="0005255A" w:rsidP="005207DA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62958480" w14:textId="77777777" w:rsidR="0005255A" w:rsidRDefault="0005255A" w:rsidP="005207DA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1D08FF0A" w14:textId="77777777" w:rsidR="0005255A" w:rsidRDefault="0005255A" w:rsidP="005207DA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7D2CE29E" w14:textId="77777777" w:rsidR="005207DA" w:rsidRDefault="005207DA" w:rsidP="00B30BC2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3DFECC3F" w14:textId="77777777" w:rsidR="005207DA" w:rsidRDefault="005207DA" w:rsidP="00B30BC2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72EE68AC" w14:textId="77777777" w:rsidR="00B30BC2" w:rsidRPr="009F1B04" w:rsidRDefault="005207DA" w:rsidP="00B30BC2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  <w:r>
        <w:rPr>
          <w:rFonts w:ascii="MorganSans" w:hAnsi="MorganSans" w:cs="Arial"/>
          <w:b/>
          <w:bCs/>
          <w:sz w:val="19"/>
          <w:szCs w:val="19"/>
          <w:lang w:eastAsia="da-DK"/>
        </w:rPr>
        <w:t>M</w:t>
      </w:r>
      <w:r w:rsidR="00B30BC2">
        <w:rPr>
          <w:rFonts w:ascii="MorganSans" w:hAnsi="MorganSans" w:cs="Arial"/>
          <w:b/>
          <w:bCs/>
          <w:sz w:val="19"/>
          <w:szCs w:val="19"/>
          <w:lang w:eastAsia="da-DK"/>
        </w:rPr>
        <w:t>arkedspositionering</w:t>
      </w:r>
    </w:p>
    <w:p w14:paraId="3F327BE1" w14:textId="77777777" w:rsidR="005207DA" w:rsidRDefault="00B30BC2" w:rsidP="005207DA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Cs/>
          <w:sz w:val="19"/>
          <w:szCs w:val="19"/>
          <w:lang w:eastAsia="da-DK"/>
        </w:rPr>
      </w:pPr>
      <w:r w:rsidRPr="009F1B04">
        <w:rPr>
          <w:rFonts w:ascii="MorganSans" w:hAnsi="MorganSans" w:cs="Arial"/>
          <w:bCs/>
          <w:sz w:val="19"/>
          <w:szCs w:val="19"/>
          <w:lang w:eastAsia="da-DK"/>
        </w:rPr>
        <w:t xml:space="preserve">Undersøg konkurrenternes markedsandel og brandimage. </w:t>
      </w:r>
      <w:r>
        <w:rPr>
          <w:rFonts w:ascii="MorganSans" w:hAnsi="MorganSans" w:cs="Arial"/>
          <w:bCs/>
          <w:sz w:val="19"/>
          <w:szCs w:val="19"/>
          <w:lang w:eastAsia="da-DK"/>
        </w:rPr>
        <w:t>Hvordan</w:t>
      </w:r>
      <w:r w:rsidRPr="009F1B04">
        <w:rPr>
          <w:rFonts w:ascii="MorganSans" w:hAnsi="MorganSans" w:cs="Arial"/>
          <w:bCs/>
          <w:sz w:val="19"/>
          <w:szCs w:val="19"/>
          <w:lang w:eastAsia="da-DK"/>
        </w:rPr>
        <w:t xml:space="preserve"> </w:t>
      </w:r>
      <w:r w:rsidR="005207DA">
        <w:rPr>
          <w:rFonts w:ascii="MorganSans" w:hAnsi="MorganSans" w:cs="Arial"/>
          <w:bCs/>
          <w:sz w:val="19"/>
          <w:szCs w:val="19"/>
          <w:lang w:eastAsia="da-DK"/>
        </w:rPr>
        <w:t xml:space="preserve">positionerer de sig og hvordan </w:t>
      </w:r>
      <w:r w:rsidRPr="009F1B04">
        <w:rPr>
          <w:rFonts w:ascii="MorganSans" w:hAnsi="MorganSans" w:cs="Arial"/>
          <w:bCs/>
          <w:sz w:val="19"/>
          <w:szCs w:val="19"/>
          <w:lang w:eastAsia="da-DK"/>
        </w:rPr>
        <w:t xml:space="preserve">adskiller </w:t>
      </w:r>
      <w:r>
        <w:rPr>
          <w:rFonts w:ascii="MorganSans" w:hAnsi="MorganSans" w:cs="Arial"/>
          <w:bCs/>
          <w:sz w:val="19"/>
          <w:szCs w:val="19"/>
          <w:lang w:eastAsia="da-DK"/>
        </w:rPr>
        <w:t>de sig</w:t>
      </w:r>
      <w:r w:rsidRPr="009F1B04">
        <w:rPr>
          <w:rFonts w:ascii="MorganSans" w:hAnsi="MorganSans" w:cs="Arial"/>
          <w:bCs/>
          <w:sz w:val="19"/>
          <w:szCs w:val="19"/>
          <w:lang w:eastAsia="da-DK"/>
        </w:rPr>
        <w:t xml:space="preserve"> i kundernes øjne</w:t>
      </w:r>
      <w:r w:rsidR="005207DA">
        <w:rPr>
          <w:rFonts w:ascii="MorganSans" w:hAnsi="MorganSans" w:cs="Arial"/>
          <w:bCs/>
          <w:sz w:val="19"/>
          <w:szCs w:val="19"/>
          <w:lang w:eastAsia="da-DK"/>
        </w:rPr>
        <w:t xml:space="preserve">? </w:t>
      </w:r>
      <w:r w:rsidR="005207DA" w:rsidRPr="009F1B04">
        <w:rPr>
          <w:rFonts w:ascii="MorganSans" w:hAnsi="MorganSans" w:cs="Arial"/>
          <w:bCs/>
          <w:sz w:val="19"/>
          <w:szCs w:val="19"/>
          <w:lang w:eastAsia="da-DK"/>
        </w:rPr>
        <w:t>Overvej deres prissætning, markedsføringsstrategi og distributionskanaler.</w:t>
      </w:r>
    </w:p>
    <w:p w14:paraId="0EC74813" w14:textId="77777777" w:rsidR="00B30BC2" w:rsidRPr="009F1B04" w:rsidRDefault="00B30BC2" w:rsidP="00B30BC2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Cs/>
          <w:sz w:val="19"/>
          <w:szCs w:val="19"/>
          <w:lang w:eastAsia="da-DK"/>
        </w:rPr>
      </w:pPr>
    </w:p>
    <w:p w14:paraId="0E24B282" w14:textId="77777777" w:rsidR="00B30BC2" w:rsidRPr="00370CD9" w:rsidRDefault="00B30BC2" w:rsidP="00B30BC2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30E0E225" w14:textId="77777777" w:rsidR="00B30BC2" w:rsidRDefault="00B30BC2" w:rsidP="00B30BC2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3E5072C5" w14:textId="77777777" w:rsidR="00B30BC2" w:rsidRPr="00370CD9" w:rsidRDefault="00B30BC2" w:rsidP="00B30BC2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2F4FB46D" w14:textId="77777777" w:rsidR="00B30BC2" w:rsidRPr="00370CD9" w:rsidRDefault="00B30BC2" w:rsidP="00B30BC2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1FC990AB" w14:textId="77777777" w:rsidR="00B30BC2" w:rsidRDefault="00B30BC2" w:rsidP="00B30BC2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12BFA626" w14:textId="77777777" w:rsidR="00B30BC2" w:rsidRDefault="00B30BC2" w:rsidP="00B30BC2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5D55B1DB" w14:textId="77777777" w:rsidR="0005255A" w:rsidRDefault="0005255A" w:rsidP="00B30BC2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3B950549" w14:textId="77777777" w:rsidR="0005255A" w:rsidRDefault="0005255A" w:rsidP="00B30BC2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5EF89C7B" w14:textId="77777777" w:rsidR="0005255A" w:rsidRDefault="0005255A" w:rsidP="00B30BC2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02980828" w14:textId="77777777" w:rsidR="0005255A" w:rsidRPr="00370CD9" w:rsidRDefault="0005255A" w:rsidP="00B30BC2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1D7DA878" w14:textId="77777777" w:rsidR="00B30BC2" w:rsidRDefault="00B30BC2" w:rsidP="00B30BC2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78B4D770" w14:textId="77777777" w:rsidR="00B30BC2" w:rsidRPr="009F1B04" w:rsidRDefault="00B30BC2" w:rsidP="00B30BC2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  <w:r>
        <w:rPr>
          <w:rFonts w:ascii="MorganSans" w:hAnsi="MorganSans" w:cs="Arial"/>
          <w:b/>
          <w:bCs/>
          <w:sz w:val="19"/>
          <w:szCs w:val="19"/>
          <w:lang w:eastAsia="da-DK"/>
        </w:rPr>
        <w:t xml:space="preserve">Styrker og svagheder </w:t>
      </w:r>
    </w:p>
    <w:p w14:paraId="4CB9DE58" w14:textId="77777777" w:rsidR="00B30BC2" w:rsidRDefault="00B30BC2" w:rsidP="00B30BC2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Cs/>
          <w:sz w:val="19"/>
          <w:szCs w:val="19"/>
          <w:lang w:eastAsia="da-DK"/>
        </w:rPr>
      </w:pPr>
      <w:r w:rsidRPr="009F1B04">
        <w:rPr>
          <w:rFonts w:ascii="MorganSans" w:hAnsi="MorganSans" w:cs="Arial"/>
          <w:bCs/>
          <w:sz w:val="19"/>
          <w:szCs w:val="19"/>
          <w:lang w:eastAsia="da-DK"/>
        </w:rPr>
        <w:t xml:space="preserve">Undersøg konkurrenternes markedsandel og brandimage. </w:t>
      </w:r>
      <w:r>
        <w:rPr>
          <w:rFonts w:ascii="MorganSans" w:hAnsi="MorganSans" w:cs="Arial"/>
          <w:bCs/>
          <w:sz w:val="19"/>
          <w:szCs w:val="19"/>
          <w:lang w:eastAsia="da-DK"/>
        </w:rPr>
        <w:t>Hvordan</w:t>
      </w:r>
      <w:r w:rsidRPr="009F1B04">
        <w:rPr>
          <w:rFonts w:ascii="MorganSans" w:hAnsi="MorganSans" w:cs="Arial"/>
          <w:bCs/>
          <w:sz w:val="19"/>
          <w:szCs w:val="19"/>
          <w:lang w:eastAsia="da-DK"/>
        </w:rPr>
        <w:t xml:space="preserve"> adskiller </w:t>
      </w:r>
      <w:r>
        <w:rPr>
          <w:rFonts w:ascii="MorganSans" w:hAnsi="MorganSans" w:cs="Arial"/>
          <w:bCs/>
          <w:sz w:val="19"/>
          <w:szCs w:val="19"/>
          <w:lang w:eastAsia="da-DK"/>
        </w:rPr>
        <w:t>de sig</w:t>
      </w:r>
      <w:r w:rsidRPr="009F1B04">
        <w:rPr>
          <w:rFonts w:ascii="MorganSans" w:hAnsi="MorganSans" w:cs="Arial"/>
          <w:bCs/>
          <w:sz w:val="19"/>
          <w:szCs w:val="19"/>
          <w:lang w:eastAsia="da-DK"/>
        </w:rPr>
        <w:t xml:space="preserve"> i kundernes øjne, og hvordan kan din virksomhed positionere sig for at skabe en klar og attraktiv identitet?</w:t>
      </w:r>
    </w:p>
    <w:p w14:paraId="1193BD26" w14:textId="77777777" w:rsidR="00B30BC2" w:rsidRDefault="00B30BC2" w:rsidP="00B30BC2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Cs/>
          <w:sz w:val="19"/>
          <w:szCs w:val="19"/>
          <w:lang w:eastAsia="da-DK"/>
        </w:rPr>
      </w:pPr>
    </w:p>
    <w:p w14:paraId="6BCC12D9" w14:textId="77777777" w:rsidR="00B30BC2" w:rsidRPr="00370CD9" w:rsidRDefault="00B30BC2" w:rsidP="00B30BC2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0EFC09F1" w14:textId="77777777" w:rsidR="00B30BC2" w:rsidRDefault="00B30BC2" w:rsidP="00B30BC2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761626CF" w14:textId="77777777" w:rsidR="00B30BC2" w:rsidRPr="00370CD9" w:rsidRDefault="00B30BC2" w:rsidP="00B30BC2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4ADBBF3F" w14:textId="77777777" w:rsidR="00B30BC2" w:rsidRPr="00370CD9" w:rsidRDefault="00B30BC2" w:rsidP="00B30BC2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6B44AB07" w14:textId="77777777" w:rsidR="00B30BC2" w:rsidRDefault="00B30BC2" w:rsidP="00B30BC2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44620EE6" w14:textId="77777777" w:rsidR="0005255A" w:rsidRDefault="0005255A" w:rsidP="00B30BC2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00E26201" w14:textId="77777777" w:rsidR="0005255A" w:rsidRDefault="0005255A" w:rsidP="00B30BC2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07D668AE" w14:textId="77777777" w:rsidR="00B30BC2" w:rsidRDefault="00B30BC2" w:rsidP="00B30BC2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477A840C" w14:textId="77777777" w:rsidR="0005255A" w:rsidRPr="00370CD9" w:rsidRDefault="0005255A" w:rsidP="00B30BC2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4228A57A" w14:textId="77777777" w:rsidR="0005255A" w:rsidRDefault="0005255A">
      <w:pPr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  <w:r>
        <w:rPr>
          <w:rFonts w:ascii="MorganSans" w:hAnsi="MorganSans" w:cs="Arial"/>
          <w:b/>
          <w:bCs/>
          <w:sz w:val="19"/>
          <w:szCs w:val="19"/>
          <w:lang w:eastAsia="da-DK"/>
        </w:rPr>
        <w:br w:type="page"/>
      </w:r>
    </w:p>
    <w:p w14:paraId="2C6104B3" w14:textId="77777777" w:rsidR="009F1B04" w:rsidRPr="009F1B04" w:rsidRDefault="009F1B04" w:rsidP="009F1B04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  <w:r>
        <w:rPr>
          <w:rFonts w:ascii="MorganSans" w:hAnsi="MorganSans" w:cs="Arial"/>
          <w:b/>
          <w:bCs/>
          <w:sz w:val="19"/>
          <w:szCs w:val="19"/>
          <w:lang w:eastAsia="da-DK"/>
        </w:rPr>
        <w:lastRenderedPageBreak/>
        <w:t>1</w:t>
      </w:r>
      <w:r w:rsidR="000F57A2">
        <w:rPr>
          <w:rFonts w:ascii="MorganSans" w:hAnsi="MorganSans" w:cs="Arial"/>
          <w:b/>
          <w:bCs/>
          <w:sz w:val="19"/>
          <w:szCs w:val="19"/>
          <w:lang w:eastAsia="da-DK"/>
        </w:rPr>
        <w:t>3</w:t>
      </w:r>
      <w:r w:rsidRPr="00370CD9">
        <w:rPr>
          <w:rFonts w:ascii="MorganSans" w:hAnsi="MorganSans" w:cs="Arial"/>
          <w:b/>
          <w:bCs/>
          <w:sz w:val="19"/>
          <w:szCs w:val="19"/>
          <w:lang w:eastAsia="da-DK"/>
        </w:rPr>
        <w:t>.</w:t>
      </w:r>
      <w:r>
        <w:rPr>
          <w:rFonts w:ascii="MorganSans" w:hAnsi="MorganSans" w:cs="Arial"/>
          <w:b/>
          <w:bCs/>
          <w:sz w:val="19"/>
          <w:szCs w:val="19"/>
          <w:lang w:eastAsia="da-DK"/>
        </w:rPr>
        <w:t xml:space="preserve"> </w:t>
      </w:r>
      <w:r w:rsidRPr="009F1B04">
        <w:rPr>
          <w:rFonts w:ascii="MorganSans" w:hAnsi="MorganSans" w:cs="Arial"/>
          <w:b/>
          <w:bCs/>
          <w:sz w:val="19"/>
          <w:szCs w:val="19"/>
          <w:lang w:eastAsia="da-DK"/>
        </w:rPr>
        <w:t>Indirekte konkurrenter og substitutter</w:t>
      </w:r>
    </w:p>
    <w:p w14:paraId="20FE1687" w14:textId="77777777" w:rsidR="009F1B04" w:rsidRDefault="009F1B04" w:rsidP="009F1B04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Cs/>
          <w:sz w:val="19"/>
          <w:szCs w:val="19"/>
          <w:lang w:eastAsia="da-DK"/>
        </w:rPr>
      </w:pPr>
      <w:r w:rsidRPr="009F1B04">
        <w:rPr>
          <w:rFonts w:ascii="MorganSans" w:hAnsi="MorganSans" w:cs="Arial"/>
          <w:bCs/>
          <w:sz w:val="19"/>
          <w:szCs w:val="19"/>
          <w:lang w:eastAsia="da-DK"/>
        </w:rPr>
        <w:t>Er der andre produkter eller tjenester, som kan opfylde de samme behov</w:t>
      </w:r>
      <w:r w:rsidR="005C51B2">
        <w:rPr>
          <w:rFonts w:ascii="MorganSans" w:hAnsi="MorganSans" w:cs="Arial"/>
          <w:bCs/>
          <w:sz w:val="19"/>
          <w:szCs w:val="19"/>
          <w:lang w:eastAsia="da-DK"/>
        </w:rPr>
        <w:t xml:space="preserve"> men</w:t>
      </w:r>
      <w:r w:rsidRPr="009F1B04">
        <w:rPr>
          <w:rFonts w:ascii="MorganSans" w:hAnsi="MorganSans" w:cs="Arial"/>
          <w:bCs/>
          <w:sz w:val="19"/>
          <w:szCs w:val="19"/>
          <w:lang w:eastAsia="da-DK"/>
        </w:rPr>
        <w:t xml:space="preserve"> på en anden måde? Dette kan også inkludere løsninger uden for din branche</w:t>
      </w:r>
      <w:r w:rsidR="005C51B2">
        <w:rPr>
          <w:rFonts w:ascii="MorganSans" w:hAnsi="MorganSans" w:cs="Arial"/>
          <w:bCs/>
          <w:sz w:val="19"/>
          <w:szCs w:val="19"/>
          <w:lang w:eastAsia="da-DK"/>
        </w:rPr>
        <w:t xml:space="preserve">. </w:t>
      </w:r>
    </w:p>
    <w:p w14:paraId="4EB3082B" w14:textId="77777777" w:rsidR="009F1B04" w:rsidRPr="009F1B04" w:rsidRDefault="009F1B04" w:rsidP="009F1B04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Cs/>
          <w:sz w:val="19"/>
          <w:szCs w:val="19"/>
          <w:lang w:eastAsia="da-DK"/>
        </w:rPr>
      </w:pPr>
    </w:p>
    <w:p w14:paraId="454D2C44" w14:textId="77777777" w:rsidR="009F1B04" w:rsidRPr="00370CD9" w:rsidRDefault="009F1B04" w:rsidP="009F1B04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3CA813F4" w14:textId="77777777" w:rsidR="009F1B04" w:rsidRDefault="009F1B04" w:rsidP="009F1B04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17125D05" w14:textId="77777777" w:rsidR="009F1B04" w:rsidRPr="00370CD9" w:rsidRDefault="009F1B04" w:rsidP="009F1B04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36875971" w14:textId="77777777" w:rsidR="009F1B04" w:rsidRPr="00370CD9" w:rsidRDefault="009F1B04" w:rsidP="009F1B04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017F089D" w14:textId="77777777" w:rsidR="009F1B04" w:rsidRDefault="009F1B04" w:rsidP="009F1B04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017A2A3C" w14:textId="77777777" w:rsidR="009F1B04" w:rsidRPr="00370CD9" w:rsidRDefault="009F1B04" w:rsidP="009F1B04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46B2DFF1" w14:textId="77777777" w:rsidR="009F1B04" w:rsidRPr="00370CD9" w:rsidRDefault="009F1B04" w:rsidP="009F1B04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574602F7" w14:textId="77777777" w:rsidR="00B828AE" w:rsidRDefault="00B828AE" w:rsidP="00B828AE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33ECAA3A" w14:textId="77777777" w:rsidR="009F1B04" w:rsidRDefault="009F1B04" w:rsidP="00B828AE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194B4D83" w14:textId="77777777" w:rsidR="005C51B2" w:rsidRPr="009F1B04" w:rsidRDefault="005C51B2" w:rsidP="005C51B2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  <w:r>
        <w:rPr>
          <w:rFonts w:ascii="MorganSans" w:hAnsi="MorganSans" w:cs="Arial"/>
          <w:b/>
          <w:bCs/>
          <w:sz w:val="19"/>
          <w:szCs w:val="19"/>
          <w:lang w:eastAsia="da-DK"/>
        </w:rPr>
        <w:t>1</w:t>
      </w:r>
      <w:r w:rsidR="000F57A2">
        <w:rPr>
          <w:rFonts w:ascii="MorganSans" w:hAnsi="MorganSans" w:cs="Arial"/>
          <w:b/>
          <w:bCs/>
          <w:sz w:val="19"/>
          <w:szCs w:val="19"/>
          <w:lang w:eastAsia="da-DK"/>
        </w:rPr>
        <w:t>4</w:t>
      </w:r>
      <w:r w:rsidRPr="00370CD9">
        <w:rPr>
          <w:rFonts w:ascii="MorganSans" w:hAnsi="MorganSans" w:cs="Arial"/>
          <w:b/>
          <w:bCs/>
          <w:sz w:val="19"/>
          <w:szCs w:val="19"/>
          <w:lang w:eastAsia="da-DK"/>
        </w:rPr>
        <w:t>.</w:t>
      </w:r>
      <w:r>
        <w:rPr>
          <w:rFonts w:ascii="MorganSans" w:hAnsi="MorganSans" w:cs="Arial"/>
          <w:b/>
          <w:bCs/>
          <w:sz w:val="19"/>
          <w:szCs w:val="19"/>
          <w:lang w:eastAsia="da-DK"/>
        </w:rPr>
        <w:t xml:space="preserve"> Konkollegaer</w:t>
      </w:r>
      <w:r w:rsidR="00D850B4">
        <w:rPr>
          <w:rFonts w:ascii="MorganSans" w:hAnsi="MorganSans" w:cs="Arial"/>
          <w:b/>
          <w:bCs/>
          <w:sz w:val="19"/>
          <w:szCs w:val="19"/>
          <w:lang w:eastAsia="da-DK"/>
        </w:rPr>
        <w:t>/samarbejdspartnere</w:t>
      </w:r>
    </w:p>
    <w:p w14:paraId="78E95747" w14:textId="77777777" w:rsidR="005C51B2" w:rsidRDefault="00A63FD4" w:rsidP="005C51B2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Cs/>
          <w:sz w:val="19"/>
          <w:szCs w:val="19"/>
          <w:lang w:eastAsia="da-DK"/>
        </w:rPr>
      </w:pPr>
      <w:r w:rsidRPr="00A63FD4">
        <w:rPr>
          <w:rFonts w:ascii="MorganSans" w:hAnsi="MorganSans" w:cs="Arial"/>
          <w:bCs/>
          <w:sz w:val="19"/>
          <w:szCs w:val="19"/>
          <w:lang w:eastAsia="da-DK"/>
        </w:rPr>
        <w:t>Virksomheder i samme branche, som tilbyder lignende produkter, men som ikke nødvendigvis konkurrerer direkte</w:t>
      </w:r>
      <w:r>
        <w:rPr>
          <w:rFonts w:ascii="MorganSans" w:hAnsi="MorganSans" w:cs="Arial"/>
          <w:bCs/>
          <w:sz w:val="19"/>
          <w:szCs w:val="19"/>
          <w:lang w:eastAsia="da-DK"/>
        </w:rPr>
        <w:t xml:space="preserve"> – måske er der endda mulighed for samarbejde eller deling af ressourcer. </w:t>
      </w:r>
    </w:p>
    <w:p w14:paraId="2AC643F1" w14:textId="77777777" w:rsidR="00A63FD4" w:rsidRPr="009F1B04" w:rsidRDefault="00A63FD4" w:rsidP="005C51B2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Cs/>
          <w:sz w:val="19"/>
          <w:szCs w:val="19"/>
          <w:lang w:eastAsia="da-DK"/>
        </w:rPr>
      </w:pPr>
    </w:p>
    <w:p w14:paraId="132945DA" w14:textId="77777777" w:rsidR="005C51B2" w:rsidRPr="00370CD9" w:rsidRDefault="005C51B2" w:rsidP="005C51B2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316972BF" w14:textId="77777777" w:rsidR="005C51B2" w:rsidRDefault="005C51B2" w:rsidP="005C51B2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3563C5DB" w14:textId="77777777" w:rsidR="005C51B2" w:rsidRPr="00370CD9" w:rsidRDefault="005C51B2" w:rsidP="005C51B2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4FAA2C70" w14:textId="77777777" w:rsidR="005C51B2" w:rsidRPr="00370CD9" w:rsidRDefault="005C51B2" w:rsidP="005C51B2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4E77A246" w14:textId="77777777" w:rsidR="005C51B2" w:rsidRDefault="005C51B2" w:rsidP="005C51B2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5E992C3F" w14:textId="77777777" w:rsidR="005C51B2" w:rsidRPr="00370CD9" w:rsidRDefault="005C51B2" w:rsidP="005C51B2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35435E67" w14:textId="77777777" w:rsidR="005C51B2" w:rsidRPr="00370CD9" w:rsidRDefault="005C51B2" w:rsidP="005C51B2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7489765F" w14:textId="77777777" w:rsidR="005C51B2" w:rsidRDefault="005C51B2" w:rsidP="00B828AE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588F1C5C" w14:textId="77777777" w:rsidR="005C51B2" w:rsidRDefault="005C51B2" w:rsidP="00B828AE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053FED63" w14:textId="77777777" w:rsidR="00CD166C" w:rsidRDefault="00CD166C" w:rsidP="00CD166C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</w:p>
    <w:p w14:paraId="00829B07" w14:textId="77777777" w:rsidR="00CD166C" w:rsidRPr="009F1B04" w:rsidRDefault="00CD166C" w:rsidP="00CD166C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/>
          <w:bCs/>
          <w:sz w:val="19"/>
          <w:szCs w:val="19"/>
          <w:lang w:eastAsia="da-DK"/>
        </w:rPr>
      </w:pPr>
      <w:r>
        <w:rPr>
          <w:rFonts w:ascii="MorganSans" w:hAnsi="MorganSans" w:cs="Arial"/>
          <w:b/>
          <w:bCs/>
          <w:sz w:val="19"/>
          <w:szCs w:val="19"/>
          <w:lang w:eastAsia="da-DK"/>
        </w:rPr>
        <w:t>1</w:t>
      </w:r>
      <w:r w:rsidR="000F57A2">
        <w:rPr>
          <w:rFonts w:ascii="MorganSans" w:hAnsi="MorganSans" w:cs="Arial"/>
          <w:b/>
          <w:bCs/>
          <w:sz w:val="19"/>
          <w:szCs w:val="19"/>
          <w:lang w:eastAsia="da-DK"/>
        </w:rPr>
        <w:t>5</w:t>
      </w:r>
      <w:r w:rsidRPr="00370CD9">
        <w:rPr>
          <w:rFonts w:ascii="MorganSans" w:hAnsi="MorganSans" w:cs="Arial"/>
          <w:b/>
          <w:bCs/>
          <w:sz w:val="19"/>
          <w:szCs w:val="19"/>
          <w:lang w:eastAsia="da-DK"/>
        </w:rPr>
        <w:t>.</w:t>
      </w:r>
      <w:r>
        <w:rPr>
          <w:rFonts w:ascii="MorganSans" w:hAnsi="MorganSans" w:cs="Arial"/>
          <w:b/>
          <w:bCs/>
          <w:sz w:val="19"/>
          <w:szCs w:val="19"/>
          <w:lang w:eastAsia="da-DK"/>
        </w:rPr>
        <w:t xml:space="preserve"> Kommende/ potentielle konkurrenter</w:t>
      </w:r>
    </w:p>
    <w:p w14:paraId="2D820787" w14:textId="77777777" w:rsidR="00CD166C" w:rsidRDefault="00CD166C" w:rsidP="00CD166C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Cs/>
          <w:sz w:val="19"/>
          <w:szCs w:val="19"/>
          <w:lang w:eastAsia="da-DK"/>
        </w:rPr>
      </w:pPr>
      <w:r>
        <w:rPr>
          <w:rFonts w:ascii="MorganSans" w:hAnsi="MorganSans" w:cs="Arial"/>
          <w:bCs/>
          <w:sz w:val="19"/>
          <w:szCs w:val="19"/>
          <w:lang w:eastAsia="da-DK"/>
        </w:rPr>
        <w:t xml:space="preserve">Virksomheder/løsninger som kunne tænkes at gå ind på samme marked og opfylde de samme behov på sigt. </w:t>
      </w:r>
    </w:p>
    <w:p w14:paraId="7067916B" w14:textId="77777777" w:rsidR="00CD166C" w:rsidRPr="009F1B04" w:rsidRDefault="00CD166C" w:rsidP="00CD166C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bCs/>
          <w:sz w:val="19"/>
          <w:szCs w:val="19"/>
          <w:lang w:eastAsia="da-DK"/>
        </w:rPr>
      </w:pPr>
    </w:p>
    <w:p w14:paraId="5042B73C" w14:textId="77777777" w:rsidR="00CD166C" w:rsidRPr="00370CD9" w:rsidRDefault="00CD166C" w:rsidP="00CD166C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2A7C56AF" w14:textId="77777777" w:rsidR="00CD166C" w:rsidRDefault="00CD166C" w:rsidP="00CD166C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7F1641E6" w14:textId="77777777" w:rsidR="00CD166C" w:rsidRPr="00370CD9" w:rsidRDefault="00CD166C" w:rsidP="00CD166C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13EB1BF4" w14:textId="77777777" w:rsidR="00CD166C" w:rsidRPr="00370CD9" w:rsidRDefault="00CD166C" w:rsidP="00CD166C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3D9C1BCF" w14:textId="77777777" w:rsidR="00CD166C" w:rsidRDefault="00CD166C" w:rsidP="00CD166C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28E3A892" w14:textId="77777777" w:rsidR="00CD166C" w:rsidRPr="00370CD9" w:rsidRDefault="00CD166C" w:rsidP="00CD166C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</w:p>
    <w:p w14:paraId="40C6B0BF" w14:textId="77777777" w:rsidR="00CD166C" w:rsidRPr="00370CD9" w:rsidRDefault="00CD166C" w:rsidP="00CD166C">
      <w:pPr>
        <w:autoSpaceDE w:val="0"/>
        <w:autoSpaceDN w:val="0"/>
        <w:adjustRightInd w:val="0"/>
        <w:spacing w:line="240" w:lineRule="auto"/>
        <w:rPr>
          <w:rFonts w:ascii="MorganSans" w:hAnsi="MorganSans" w:cs="Arial"/>
          <w:sz w:val="19"/>
          <w:szCs w:val="19"/>
          <w:lang w:eastAsia="da-DK"/>
        </w:rPr>
      </w:pPr>
      <w:r>
        <w:rPr>
          <w:rFonts w:ascii="MorganSans" w:hAnsi="MorganSans" w:cs="Arial"/>
          <w:sz w:val="19"/>
          <w:szCs w:val="19"/>
          <w:lang w:eastAsia="da-DK"/>
        </w:rPr>
        <w:t>__________________________________________________________________________________________________</w:t>
      </w:r>
    </w:p>
    <w:p w14:paraId="217762B6" w14:textId="77777777" w:rsidR="009F1B04" w:rsidRDefault="009F1B04" w:rsidP="00F8138D">
      <w:pPr>
        <w:spacing w:line="276" w:lineRule="auto"/>
        <w:rPr>
          <w:rFonts w:ascii="MorganSans" w:hAnsi="MorganSans"/>
          <w:color w:val="7F7F7F" w:themeColor="text1" w:themeTint="80"/>
          <w:sz w:val="16"/>
          <w:szCs w:val="16"/>
        </w:rPr>
      </w:pPr>
    </w:p>
    <w:p w14:paraId="7C1292FD" w14:textId="77777777" w:rsidR="009F1B04" w:rsidRPr="006378BE" w:rsidRDefault="009F1B04" w:rsidP="00F8138D">
      <w:pPr>
        <w:spacing w:line="276" w:lineRule="auto"/>
        <w:rPr>
          <w:rFonts w:ascii="MorganSans" w:hAnsi="MorganSans"/>
          <w:color w:val="7F7F7F" w:themeColor="text1" w:themeTint="80"/>
          <w:sz w:val="16"/>
          <w:szCs w:val="16"/>
        </w:rPr>
      </w:pPr>
    </w:p>
    <w:sectPr w:rsidR="009F1B04" w:rsidRPr="006378BE" w:rsidSect="008E1136">
      <w:headerReference w:type="default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1418" w:right="992" w:bottom="851" w:left="1418" w:header="567" w:footer="60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60CBFF" w14:textId="77777777" w:rsidR="000115C1" w:rsidRDefault="000115C1">
      <w:r>
        <w:separator/>
      </w:r>
    </w:p>
  </w:endnote>
  <w:endnote w:type="continuationSeparator" w:id="0">
    <w:p w14:paraId="062F09E0" w14:textId="77777777" w:rsidR="000115C1" w:rsidRDefault="000115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623A9BC-3797-44E8-9405-5E4BF519FFC1}"/>
    <w:embedBold r:id="rId2" w:fontKey="{F866B8C2-D34B-42A3-9B56-F9791B285FEC}"/>
    <w:embedItalic r:id="rId3" w:fontKey="{2764A044-37DE-44F3-B056-6A3985B4C5D6}"/>
    <w:embedBoldItalic r:id="rId4" w:fontKey="{F335C52E-4CAA-45DA-95BB-9ADD54C585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altName w:val="Trebuchet MS"/>
    <w:charset w:val="00"/>
    <w:family w:val="swiss"/>
    <w:pitch w:val="variable"/>
    <w:sig w:usb0="A00000AF" w:usb1="5000204A" w:usb2="00000000" w:usb3="00000000" w:csb0="0000009B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80C50D3-D54C-4432-ADB3-D567E0427CBD}"/>
    <w:embedBold r:id="rId6" w:fontKey="{9B15BAA2-E797-4A33-894E-717327C0FEC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72E8F54-9A72-4F55-8FA0-0C7DC2198B98}"/>
  </w:font>
  <w:font w:name="MorganSans">
    <w:panose1 w:val="00000000000000000000"/>
    <w:charset w:val="00"/>
    <w:family w:val="auto"/>
    <w:pitch w:val="variable"/>
    <w:sig w:usb0="A00000AF" w:usb1="50002048" w:usb2="00000000" w:usb3="00000000" w:csb0="00000111" w:csb1="00000000"/>
    <w:embedRegular r:id="rId8" w:fontKey="{5C162C8F-1811-4C47-B259-9339807059F5}"/>
    <w:embedBold r:id="rId9" w:fontKey="{EF348283-5BCB-4388-8E8B-E12AE6E2B3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08561DC-CDF6-4CC2-B843-2C28D32C1A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2C46A2" w14:textId="77777777" w:rsidR="000115C1" w:rsidRDefault="000115C1" w:rsidP="008E1136">
    <w:pPr>
      <w:pStyle w:val="Sidefod"/>
      <w:jc w:val="right"/>
      <w:rPr>
        <w:rFonts w:ascii="MorganSans" w:hAnsi="MorganSans"/>
        <w:color w:val="auto"/>
        <w:spacing w:val="0"/>
        <w:sz w:val="19"/>
        <w:szCs w:val="19"/>
      </w:rPr>
    </w:pPr>
    <w:r>
      <w:tab/>
    </w:r>
    <w:sdt>
      <w:sdtPr>
        <w:rPr>
          <w:rFonts w:ascii="MorganSans" w:hAnsi="MorganSans"/>
          <w:sz w:val="19"/>
          <w:szCs w:val="19"/>
        </w:rPr>
        <w:id w:val="-138886421"/>
        <w:docPartObj>
          <w:docPartGallery w:val="Page Numbers (Top of Page)"/>
          <w:docPartUnique/>
        </w:docPartObj>
      </w:sdtPr>
      <w:sdtEndPr/>
      <w:sdtContent>
        <w:r w:rsidRPr="008E1136">
          <w:rPr>
            <w:rFonts w:ascii="MorganSans" w:hAnsi="MorganSans"/>
            <w:sz w:val="19"/>
            <w:szCs w:val="19"/>
          </w:rPr>
          <w:t xml:space="preserve">Side </w:t>
        </w:r>
        <w:r w:rsidRPr="008E1136">
          <w:rPr>
            <w:rFonts w:ascii="MorganSans" w:hAnsi="MorganSans"/>
            <w:b/>
            <w:bCs/>
            <w:sz w:val="19"/>
            <w:szCs w:val="19"/>
          </w:rPr>
          <w:fldChar w:fldCharType="begin"/>
        </w:r>
        <w:r w:rsidRPr="008E1136">
          <w:rPr>
            <w:rFonts w:ascii="MorganSans" w:hAnsi="MorganSans"/>
            <w:b/>
            <w:bCs/>
            <w:sz w:val="19"/>
            <w:szCs w:val="19"/>
          </w:rPr>
          <w:instrText>PAGE</w:instrText>
        </w:r>
        <w:r w:rsidRPr="008E1136">
          <w:rPr>
            <w:rFonts w:ascii="MorganSans" w:hAnsi="MorganSans"/>
            <w:b/>
            <w:bCs/>
            <w:sz w:val="19"/>
            <w:szCs w:val="19"/>
          </w:rPr>
          <w:fldChar w:fldCharType="separate"/>
        </w:r>
        <w:r>
          <w:rPr>
            <w:rFonts w:ascii="MorganSans" w:hAnsi="MorganSans"/>
            <w:b/>
            <w:bCs/>
            <w:noProof/>
            <w:sz w:val="19"/>
            <w:szCs w:val="19"/>
          </w:rPr>
          <w:t>4</w:t>
        </w:r>
        <w:r w:rsidRPr="008E1136">
          <w:rPr>
            <w:rFonts w:ascii="MorganSans" w:hAnsi="MorganSans"/>
            <w:b/>
            <w:bCs/>
            <w:sz w:val="19"/>
            <w:szCs w:val="19"/>
          </w:rPr>
          <w:fldChar w:fldCharType="end"/>
        </w:r>
        <w:r w:rsidRPr="008E1136">
          <w:rPr>
            <w:rFonts w:ascii="MorganSans" w:hAnsi="MorganSans"/>
            <w:sz w:val="19"/>
            <w:szCs w:val="19"/>
          </w:rPr>
          <w:t xml:space="preserve"> /</w:t>
        </w:r>
        <w:r w:rsidRPr="008E1136">
          <w:rPr>
            <w:rFonts w:ascii="MorganSans" w:hAnsi="MorganSans"/>
            <w:b/>
            <w:bCs/>
            <w:sz w:val="19"/>
            <w:szCs w:val="19"/>
          </w:rPr>
          <w:fldChar w:fldCharType="begin"/>
        </w:r>
        <w:r w:rsidRPr="008E1136">
          <w:rPr>
            <w:rFonts w:ascii="MorganSans" w:hAnsi="MorganSans"/>
            <w:b/>
            <w:bCs/>
            <w:sz w:val="19"/>
            <w:szCs w:val="19"/>
          </w:rPr>
          <w:instrText>NUMPAGES</w:instrText>
        </w:r>
        <w:r w:rsidRPr="008E1136">
          <w:rPr>
            <w:rFonts w:ascii="MorganSans" w:hAnsi="MorganSans"/>
            <w:b/>
            <w:bCs/>
            <w:sz w:val="19"/>
            <w:szCs w:val="19"/>
          </w:rPr>
          <w:fldChar w:fldCharType="separate"/>
        </w:r>
        <w:r>
          <w:rPr>
            <w:rFonts w:ascii="MorganSans" w:hAnsi="MorganSans"/>
            <w:b/>
            <w:bCs/>
            <w:noProof/>
            <w:sz w:val="19"/>
            <w:szCs w:val="19"/>
          </w:rPr>
          <w:t>4</w:t>
        </w:r>
        <w:r w:rsidRPr="008E1136">
          <w:rPr>
            <w:rFonts w:ascii="MorganSans" w:hAnsi="MorganSans"/>
            <w:b/>
            <w:bCs/>
            <w:sz w:val="19"/>
            <w:szCs w:val="19"/>
          </w:rPr>
          <w:fldChar w:fldCharType="end"/>
        </w:r>
      </w:sdtContent>
    </w:sdt>
  </w:p>
  <w:p w14:paraId="499EBA73" w14:textId="58EE7B9E" w:rsidR="000115C1" w:rsidRDefault="000115C1" w:rsidP="008E1136">
    <w:pPr>
      <w:pStyle w:val="Sidefod"/>
      <w:tabs>
        <w:tab w:val="left" w:pos="8314"/>
      </w:tabs>
    </w:pPr>
    <w:r w:rsidRPr="00336DC5">
      <w:rPr>
        <w:vanish/>
      </w:rPr>
      <w:t xml:space="preserve"> </w:t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>
      <w:rPr>
        <w:noProof/>
        <w:vanish/>
      </w:rPr>
      <w:t>4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>
      <w:rPr>
        <w:noProof/>
        <w:vanish/>
      </w:rPr>
      <w:t>4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B31A1C">
      <w:rPr>
        <w:noProof/>
        <w:vanish/>
      </w:rPr>
      <w:t>5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MorganSans" w:hAnsi="MorganSans"/>
      </w:rPr>
      <w:id w:val="127674372"/>
      <w:docPartObj>
        <w:docPartGallery w:val="Page Numbers (Bottom of Page)"/>
        <w:docPartUnique/>
      </w:docPartObj>
    </w:sdtPr>
    <w:sdtEndPr>
      <w:rPr>
        <w:sz w:val="19"/>
        <w:szCs w:val="19"/>
      </w:rPr>
    </w:sdtEndPr>
    <w:sdtContent>
      <w:sdt>
        <w:sdtPr>
          <w:rPr>
            <w:rFonts w:ascii="MorganSans" w:hAnsi="MorganSans"/>
            <w:sz w:val="19"/>
            <w:szCs w:val="19"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1327839B" w14:textId="77777777" w:rsidR="000115C1" w:rsidRPr="008E1136" w:rsidRDefault="000115C1" w:rsidP="008E1136">
            <w:pPr>
              <w:pStyle w:val="Sidefod"/>
              <w:jc w:val="right"/>
              <w:rPr>
                <w:rFonts w:ascii="MorganSans" w:hAnsi="MorganSans"/>
                <w:sz w:val="19"/>
                <w:szCs w:val="19"/>
              </w:rPr>
            </w:pPr>
            <w:r w:rsidRPr="008E1136">
              <w:rPr>
                <w:rFonts w:ascii="MorganSans" w:hAnsi="MorganSans"/>
                <w:sz w:val="19"/>
                <w:szCs w:val="19"/>
              </w:rPr>
              <w:t xml:space="preserve">Side </w:t>
            </w:r>
            <w:r w:rsidRPr="008E1136">
              <w:rPr>
                <w:rFonts w:ascii="MorganSans" w:hAnsi="MorganSans"/>
                <w:b/>
                <w:bCs/>
                <w:sz w:val="19"/>
                <w:szCs w:val="19"/>
              </w:rPr>
              <w:fldChar w:fldCharType="begin"/>
            </w:r>
            <w:r w:rsidRPr="008E1136">
              <w:rPr>
                <w:rFonts w:ascii="MorganSans" w:hAnsi="MorganSans"/>
                <w:b/>
                <w:bCs/>
                <w:sz w:val="19"/>
                <w:szCs w:val="19"/>
              </w:rPr>
              <w:instrText>PAGE</w:instrText>
            </w:r>
            <w:r w:rsidRPr="008E1136">
              <w:rPr>
                <w:rFonts w:ascii="MorganSans" w:hAnsi="MorganSans"/>
                <w:b/>
                <w:bCs/>
                <w:sz w:val="19"/>
                <w:szCs w:val="19"/>
              </w:rPr>
              <w:fldChar w:fldCharType="separate"/>
            </w:r>
            <w:r>
              <w:rPr>
                <w:rFonts w:ascii="MorganSans" w:hAnsi="MorganSans"/>
                <w:b/>
                <w:bCs/>
                <w:noProof/>
                <w:sz w:val="19"/>
                <w:szCs w:val="19"/>
              </w:rPr>
              <w:t>1</w:t>
            </w:r>
            <w:r w:rsidRPr="008E1136">
              <w:rPr>
                <w:rFonts w:ascii="MorganSans" w:hAnsi="MorganSans"/>
                <w:b/>
                <w:bCs/>
                <w:sz w:val="19"/>
                <w:szCs w:val="19"/>
              </w:rPr>
              <w:fldChar w:fldCharType="end"/>
            </w:r>
            <w:r w:rsidRPr="008E1136">
              <w:rPr>
                <w:rFonts w:ascii="MorganSans" w:hAnsi="MorganSans"/>
                <w:sz w:val="19"/>
                <w:szCs w:val="19"/>
              </w:rPr>
              <w:t xml:space="preserve"> /</w:t>
            </w:r>
            <w:r w:rsidRPr="008E1136">
              <w:rPr>
                <w:rFonts w:ascii="MorganSans" w:hAnsi="MorganSans"/>
                <w:b/>
                <w:bCs/>
                <w:sz w:val="19"/>
                <w:szCs w:val="19"/>
              </w:rPr>
              <w:fldChar w:fldCharType="begin"/>
            </w:r>
            <w:r w:rsidRPr="008E1136">
              <w:rPr>
                <w:rFonts w:ascii="MorganSans" w:hAnsi="MorganSans"/>
                <w:b/>
                <w:bCs/>
                <w:sz w:val="19"/>
                <w:szCs w:val="19"/>
              </w:rPr>
              <w:instrText>NUMPAGES</w:instrText>
            </w:r>
            <w:r w:rsidRPr="008E1136">
              <w:rPr>
                <w:rFonts w:ascii="MorganSans" w:hAnsi="MorganSans"/>
                <w:b/>
                <w:bCs/>
                <w:sz w:val="19"/>
                <w:szCs w:val="19"/>
              </w:rPr>
              <w:fldChar w:fldCharType="separate"/>
            </w:r>
            <w:r>
              <w:rPr>
                <w:rFonts w:ascii="MorganSans" w:hAnsi="MorganSans"/>
                <w:b/>
                <w:bCs/>
                <w:noProof/>
                <w:sz w:val="19"/>
                <w:szCs w:val="19"/>
              </w:rPr>
              <w:t>4</w:t>
            </w:r>
            <w:r w:rsidRPr="008E1136">
              <w:rPr>
                <w:rFonts w:ascii="MorganSans" w:hAnsi="MorganSans"/>
                <w:b/>
                <w:bCs/>
                <w:sz w:val="19"/>
                <w:szCs w:val="19"/>
              </w:rPr>
              <w:fldChar w:fldCharType="end"/>
            </w:r>
          </w:p>
        </w:sdtContent>
      </w:sdt>
    </w:sdtContent>
  </w:sdt>
  <w:p w14:paraId="6DF07BA4" w14:textId="77777777" w:rsidR="000115C1" w:rsidRPr="008E1136" w:rsidRDefault="000115C1">
    <w:pPr>
      <w:pStyle w:val="Sidefod"/>
      <w:rPr>
        <w:rFonts w:ascii="MorganSans" w:hAnsi="MorganSans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69EE7F" w14:textId="77777777" w:rsidR="000115C1" w:rsidRDefault="000115C1">
      <w:r>
        <w:separator/>
      </w:r>
    </w:p>
  </w:footnote>
  <w:footnote w:type="continuationSeparator" w:id="0">
    <w:p w14:paraId="6774AF89" w14:textId="77777777" w:rsidR="000115C1" w:rsidRDefault="000115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4DE61" w14:textId="77777777" w:rsidR="000115C1" w:rsidRDefault="000115C1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64384" behindDoc="0" locked="0" layoutInCell="1" allowOverlap="1" wp14:anchorId="2EE9A2CA" wp14:editId="5416F2C7">
          <wp:simplePos x="0" y="0"/>
          <wp:positionH relativeFrom="column">
            <wp:posOffset>4054558</wp:posOffset>
          </wp:positionH>
          <wp:positionV relativeFrom="paragraph">
            <wp:posOffset>-7592</wp:posOffset>
          </wp:positionV>
          <wp:extent cx="2243278" cy="333375"/>
          <wp:effectExtent l="0" t="0" r="0" b="0"/>
          <wp:wrapNone/>
          <wp:docPr id="264" name="Billede 26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Billede 1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3278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103E616" w14:textId="77777777" w:rsidR="000115C1" w:rsidRDefault="000115C1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EB2DE" w14:textId="77777777" w:rsidR="000115C1" w:rsidRDefault="000115C1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9264" behindDoc="0" locked="0" layoutInCell="1" allowOverlap="1" wp14:anchorId="0F6C9C81" wp14:editId="54BCBD08">
          <wp:simplePos x="0" y="0"/>
          <wp:positionH relativeFrom="column">
            <wp:posOffset>4069797</wp:posOffset>
          </wp:positionH>
          <wp:positionV relativeFrom="paragraph">
            <wp:posOffset>8062</wp:posOffset>
          </wp:positionV>
          <wp:extent cx="2243278" cy="333375"/>
          <wp:effectExtent l="0" t="0" r="0" b="0"/>
          <wp:wrapNone/>
          <wp:docPr id="265" name="Billede 26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Billede 1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3278" cy="333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200AD5E" w14:textId="77777777" w:rsidR="000115C1" w:rsidRDefault="000115C1" w:rsidP="008E1136">
    <w:pPr>
      <w:pStyle w:val="Sidehoved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56BE1A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84BF6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6" w15:restartNumberingAfterBreak="0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9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 w16cid:durableId="755706098">
    <w:abstractNumId w:val="15"/>
  </w:num>
  <w:num w:numId="2" w16cid:durableId="864752722">
    <w:abstractNumId w:val="10"/>
  </w:num>
  <w:num w:numId="3" w16cid:durableId="961570346">
    <w:abstractNumId w:val="14"/>
  </w:num>
  <w:num w:numId="4" w16cid:durableId="806050111">
    <w:abstractNumId w:val="9"/>
  </w:num>
  <w:num w:numId="5" w16cid:durableId="396443059">
    <w:abstractNumId w:val="7"/>
  </w:num>
  <w:num w:numId="6" w16cid:durableId="1756970291">
    <w:abstractNumId w:val="6"/>
  </w:num>
  <w:num w:numId="7" w16cid:durableId="162742794">
    <w:abstractNumId w:val="5"/>
  </w:num>
  <w:num w:numId="8" w16cid:durableId="1482500329">
    <w:abstractNumId w:val="4"/>
  </w:num>
  <w:num w:numId="9" w16cid:durableId="2049835209">
    <w:abstractNumId w:val="8"/>
  </w:num>
  <w:num w:numId="10" w16cid:durableId="38866307">
    <w:abstractNumId w:val="3"/>
  </w:num>
  <w:num w:numId="11" w16cid:durableId="469175858">
    <w:abstractNumId w:val="2"/>
  </w:num>
  <w:num w:numId="12" w16cid:durableId="655644178">
    <w:abstractNumId w:val="1"/>
  </w:num>
  <w:num w:numId="13" w16cid:durableId="1190534190">
    <w:abstractNumId w:val="0"/>
  </w:num>
  <w:num w:numId="14" w16cid:durableId="192620026">
    <w:abstractNumId w:val="18"/>
  </w:num>
  <w:num w:numId="15" w16cid:durableId="1302929746">
    <w:abstractNumId w:val="19"/>
  </w:num>
  <w:num w:numId="16" w16cid:durableId="1593933820">
    <w:abstractNumId w:val="17"/>
  </w:num>
  <w:num w:numId="17" w16cid:durableId="740837240">
    <w:abstractNumId w:val="12"/>
  </w:num>
  <w:num w:numId="18" w16cid:durableId="744307284">
    <w:abstractNumId w:val="16"/>
  </w:num>
  <w:num w:numId="19" w16cid:durableId="411784419">
    <w:abstractNumId w:val="13"/>
  </w:num>
  <w:num w:numId="20" w16cid:durableId="1829176231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BA5"/>
    <w:rsid w:val="00003B6C"/>
    <w:rsid w:val="000115C1"/>
    <w:rsid w:val="000221B7"/>
    <w:rsid w:val="00027431"/>
    <w:rsid w:val="00031084"/>
    <w:rsid w:val="00032B4F"/>
    <w:rsid w:val="00042A56"/>
    <w:rsid w:val="00051A09"/>
    <w:rsid w:val="0005255A"/>
    <w:rsid w:val="00054B15"/>
    <w:rsid w:val="000553F3"/>
    <w:rsid w:val="000620A0"/>
    <w:rsid w:val="00094D54"/>
    <w:rsid w:val="00096068"/>
    <w:rsid w:val="000A4096"/>
    <w:rsid w:val="000A48FF"/>
    <w:rsid w:val="000B2A66"/>
    <w:rsid w:val="000D58D1"/>
    <w:rsid w:val="000D6181"/>
    <w:rsid w:val="000D7729"/>
    <w:rsid w:val="000E46C3"/>
    <w:rsid w:val="000E654B"/>
    <w:rsid w:val="000F57A2"/>
    <w:rsid w:val="001213E5"/>
    <w:rsid w:val="0012702C"/>
    <w:rsid w:val="00144417"/>
    <w:rsid w:val="00153477"/>
    <w:rsid w:val="00156D0E"/>
    <w:rsid w:val="00160373"/>
    <w:rsid w:val="00177DF2"/>
    <w:rsid w:val="00186ECA"/>
    <w:rsid w:val="00191872"/>
    <w:rsid w:val="00192812"/>
    <w:rsid w:val="001A3E91"/>
    <w:rsid w:val="001A67BC"/>
    <w:rsid w:val="001B7CB4"/>
    <w:rsid w:val="001C2E9B"/>
    <w:rsid w:val="001F665E"/>
    <w:rsid w:val="00201945"/>
    <w:rsid w:val="00213BCF"/>
    <w:rsid w:val="002171DE"/>
    <w:rsid w:val="00222706"/>
    <w:rsid w:val="00226CD0"/>
    <w:rsid w:val="00227E7F"/>
    <w:rsid w:val="002307BF"/>
    <w:rsid w:val="00235108"/>
    <w:rsid w:val="00243FCA"/>
    <w:rsid w:val="002464E0"/>
    <w:rsid w:val="00247A66"/>
    <w:rsid w:val="0025262C"/>
    <w:rsid w:val="00261B99"/>
    <w:rsid w:val="00270EFE"/>
    <w:rsid w:val="00284BB8"/>
    <w:rsid w:val="00291F6D"/>
    <w:rsid w:val="002B043A"/>
    <w:rsid w:val="002B4B05"/>
    <w:rsid w:val="002B6407"/>
    <w:rsid w:val="002C100C"/>
    <w:rsid w:val="002D25C8"/>
    <w:rsid w:val="002D7F2A"/>
    <w:rsid w:val="002E326D"/>
    <w:rsid w:val="002E763A"/>
    <w:rsid w:val="002F3BF9"/>
    <w:rsid w:val="003001FB"/>
    <w:rsid w:val="00303EB3"/>
    <w:rsid w:val="003122C4"/>
    <w:rsid w:val="00313290"/>
    <w:rsid w:val="00331A73"/>
    <w:rsid w:val="00336DC5"/>
    <w:rsid w:val="0034014F"/>
    <w:rsid w:val="0034099C"/>
    <w:rsid w:val="00346FAD"/>
    <w:rsid w:val="00355698"/>
    <w:rsid w:val="003646CE"/>
    <w:rsid w:val="00370CD1"/>
    <w:rsid w:val="00372A7D"/>
    <w:rsid w:val="00385E94"/>
    <w:rsid w:val="003955CD"/>
    <w:rsid w:val="00397EF1"/>
    <w:rsid w:val="003A0992"/>
    <w:rsid w:val="003A5CC4"/>
    <w:rsid w:val="003E6170"/>
    <w:rsid w:val="003F33BA"/>
    <w:rsid w:val="00411A1B"/>
    <w:rsid w:val="00423170"/>
    <w:rsid w:val="0043573B"/>
    <w:rsid w:val="00441897"/>
    <w:rsid w:val="00443D5B"/>
    <w:rsid w:val="00446187"/>
    <w:rsid w:val="00450B9C"/>
    <w:rsid w:val="0046467D"/>
    <w:rsid w:val="00467364"/>
    <w:rsid w:val="00474236"/>
    <w:rsid w:val="00475F24"/>
    <w:rsid w:val="004777F0"/>
    <w:rsid w:val="004803D4"/>
    <w:rsid w:val="00481982"/>
    <w:rsid w:val="0048777D"/>
    <w:rsid w:val="004A0E16"/>
    <w:rsid w:val="004A2009"/>
    <w:rsid w:val="004A66E6"/>
    <w:rsid w:val="004B63C7"/>
    <w:rsid w:val="004C1620"/>
    <w:rsid w:val="004C27E3"/>
    <w:rsid w:val="004D00EC"/>
    <w:rsid w:val="004E4EA8"/>
    <w:rsid w:val="00504494"/>
    <w:rsid w:val="005207DA"/>
    <w:rsid w:val="00526F58"/>
    <w:rsid w:val="00531E58"/>
    <w:rsid w:val="00532A36"/>
    <w:rsid w:val="00533CEE"/>
    <w:rsid w:val="00535205"/>
    <w:rsid w:val="00541B8A"/>
    <w:rsid w:val="00547ACA"/>
    <w:rsid w:val="00562679"/>
    <w:rsid w:val="00565F6D"/>
    <w:rsid w:val="00567F0D"/>
    <w:rsid w:val="005755B6"/>
    <w:rsid w:val="00577E20"/>
    <w:rsid w:val="005802EE"/>
    <w:rsid w:val="00595CFB"/>
    <w:rsid w:val="005B1DAA"/>
    <w:rsid w:val="005C13F3"/>
    <w:rsid w:val="005C51B2"/>
    <w:rsid w:val="005D2786"/>
    <w:rsid w:val="005D5DAA"/>
    <w:rsid w:val="005E0A84"/>
    <w:rsid w:val="005E6CB9"/>
    <w:rsid w:val="005F4FB3"/>
    <w:rsid w:val="005F6826"/>
    <w:rsid w:val="00601BB3"/>
    <w:rsid w:val="0060260C"/>
    <w:rsid w:val="006033CC"/>
    <w:rsid w:val="0060539C"/>
    <w:rsid w:val="0061116E"/>
    <w:rsid w:val="00620C41"/>
    <w:rsid w:val="006378BE"/>
    <w:rsid w:val="00640553"/>
    <w:rsid w:val="006417B9"/>
    <w:rsid w:val="00641B24"/>
    <w:rsid w:val="00643A7A"/>
    <w:rsid w:val="006613CA"/>
    <w:rsid w:val="00663BC3"/>
    <w:rsid w:val="0066674A"/>
    <w:rsid w:val="006964C1"/>
    <w:rsid w:val="006A7ADC"/>
    <w:rsid w:val="006B6134"/>
    <w:rsid w:val="006C1797"/>
    <w:rsid w:val="006C3A1B"/>
    <w:rsid w:val="006D2642"/>
    <w:rsid w:val="006D65DC"/>
    <w:rsid w:val="006F3AE0"/>
    <w:rsid w:val="0072005E"/>
    <w:rsid w:val="007254A8"/>
    <w:rsid w:val="00734DC6"/>
    <w:rsid w:val="00736658"/>
    <w:rsid w:val="0074726D"/>
    <w:rsid w:val="00750EE1"/>
    <w:rsid w:val="00757BDC"/>
    <w:rsid w:val="0076144A"/>
    <w:rsid w:val="0076360B"/>
    <w:rsid w:val="00773809"/>
    <w:rsid w:val="00787829"/>
    <w:rsid w:val="007904C2"/>
    <w:rsid w:val="00795523"/>
    <w:rsid w:val="007955B4"/>
    <w:rsid w:val="007A6435"/>
    <w:rsid w:val="007B1EF5"/>
    <w:rsid w:val="007B3386"/>
    <w:rsid w:val="007C1953"/>
    <w:rsid w:val="007C5681"/>
    <w:rsid w:val="007C7D4A"/>
    <w:rsid w:val="007F0B29"/>
    <w:rsid w:val="007F28D1"/>
    <w:rsid w:val="008129D9"/>
    <w:rsid w:val="00814E62"/>
    <w:rsid w:val="00835D85"/>
    <w:rsid w:val="00845E23"/>
    <w:rsid w:val="00851407"/>
    <w:rsid w:val="00855AD5"/>
    <w:rsid w:val="00861845"/>
    <w:rsid w:val="00863559"/>
    <w:rsid w:val="008979A9"/>
    <w:rsid w:val="008B5FDF"/>
    <w:rsid w:val="008C1273"/>
    <w:rsid w:val="008C3D75"/>
    <w:rsid w:val="008E1136"/>
    <w:rsid w:val="008E4128"/>
    <w:rsid w:val="008E6802"/>
    <w:rsid w:val="008F02A7"/>
    <w:rsid w:val="008F0558"/>
    <w:rsid w:val="008F7A42"/>
    <w:rsid w:val="008F7FDE"/>
    <w:rsid w:val="009044C3"/>
    <w:rsid w:val="00905114"/>
    <w:rsid w:val="00907607"/>
    <w:rsid w:val="00912BA4"/>
    <w:rsid w:val="009224E3"/>
    <w:rsid w:val="00926025"/>
    <w:rsid w:val="00930299"/>
    <w:rsid w:val="00930E78"/>
    <w:rsid w:val="009335D6"/>
    <w:rsid w:val="00966484"/>
    <w:rsid w:val="0098340B"/>
    <w:rsid w:val="009931E4"/>
    <w:rsid w:val="00997B5B"/>
    <w:rsid w:val="009B14B5"/>
    <w:rsid w:val="009B2421"/>
    <w:rsid w:val="009B65BF"/>
    <w:rsid w:val="009C1F1A"/>
    <w:rsid w:val="009C3A4A"/>
    <w:rsid w:val="009C5C27"/>
    <w:rsid w:val="009D3785"/>
    <w:rsid w:val="009D6862"/>
    <w:rsid w:val="009E7B4F"/>
    <w:rsid w:val="009F1B04"/>
    <w:rsid w:val="009F3FAD"/>
    <w:rsid w:val="009F79B6"/>
    <w:rsid w:val="00A11327"/>
    <w:rsid w:val="00A24D90"/>
    <w:rsid w:val="00A256C1"/>
    <w:rsid w:val="00A509CB"/>
    <w:rsid w:val="00A63FD4"/>
    <w:rsid w:val="00A92EDE"/>
    <w:rsid w:val="00AA0EF9"/>
    <w:rsid w:val="00AB36AC"/>
    <w:rsid w:val="00AB4E1D"/>
    <w:rsid w:val="00AB6E12"/>
    <w:rsid w:val="00AC1D2A"/>
    <w:rsid w:val="00AD372D"/>
    <w:rsid w:val="00AD403F"/>
    <w:rsid w:val="00AD4779"/>
    <w:rsid w:val="00AE4001"/>
    <w:rsid w:val="00AE774C"/>
    <w:rsid w:val="00B0759B"/>
    <w:rsid w:val="00B10D00"/>
    <w:rsid w:val="00B15221"/>
    <w:rsid w:val="00B266EF"/>
    <w:rsid w:val="00B30BC2"/>
    <w:rsid w:val="00B31A1C"/>
    <w:rsid w:val="00B51957"/>
    <w:rsid w:val="00B525C1"/>
    <w:rsid w:val="00B5524E"/>
    <w:rsid w:val="00B7088E"/>
    <w:rsid w:val="00B76BDC"/>
    <w:rsid w:val="00B828AE"/>
    <w:rsid w:val="00B904CE"/>
    <w:rsid w:val="00B95269"/>
    <w:rsid w:val="00BA56DF"/>
    <w:rsid w:val="00BB12C7"/>
    <w:rsid w:val="00BB3F88"/>
    <w:rsid w:val="00BB5539"/>
    <w:rsid w:val="00BC0B40"/>
    <w:rsid w:val="00BC120C"/>
    <w:rsid w:val="00BE2A15"/>
    <w:rsid w:val="00BE7FBE"/>
    <w:rsid w:val="00BF3805"/>
    <w:rsid w:val="00BF61D5"/>
    <w:rsid w:val="00C02C68"/>
    <w:rsid w:val="00C10F56"/>
    <w:rsid w:val="00C16951"/>
    <w:rsid w:val="00C20011"/>
    <w:rsid w:val="00C41BA5"/>
    <w:rsid w:val="00C53E9D"/>
    <w:rsid w:val="00C61078"/>
    <w:rsid w:val="00C63B20"/>
    <w:rsid w:val="00C6465A"/>
    <w:rsid w:val="00C70250"/>
    <w:rsid w:val="00C720E8"/>
    <w:rsid w:val="00C723B1"/>
    <w:rsid w:val="00C74A89"/>
    <w:rsid w:val="00C77F09"/>
    <w:rsid w:val="00C84475"/>
    <w:rsid w:val="00C96CED"/>
    <w:rsid w:val="00C96E92"/>
    <w:rsid w:val="00CB03A1"/>
    <w:rsid w:val="00CB2395"/>
    <w:rsid w:val="00CB2ECE"/>
    <w:rsid w:val="00CB381D"/>
    <w:rsid w:val="00CB4E1B"/>
    <w:rsid w:val="00CC7B3A"/>
    <w:rsid w:val="00CD166C"/>
    <w:rsid w:val="00CD3CE7"/>
    <w:rsid w:val="00CE18FB"/>
    <w:rsid w:val="00CE2F70"/>
    <w:rsid w:val="00D141C8"/>
    <w:rsid w:val="00D14768"/>
    <w:rsid w:val="00D17641"/>
    <w:rsid w:val="00D27A9D"/>
    <w:rsid w:val="00D42A34"/>
    <w:rsid w:val="00D4350D"/>
    <w:rsid w:val="00D54EBE"/>
    <w:rsid w:val="00D5674B"/>
    <w:rsid w:val="00D80A20"/>
    <w:rsid w:val="00D850B4"/>
    <w:rsid w:val="00DA0E15"/>
    <w:rsid w:val="00DB449D"/>
    <w:rsid w:val="00DB563C"/>
    <w:rsid w:val="00DC3E3A"/>
    <w:rsid w:val="00E22B04"/>
    <w:rsid w:val="00E3453A"/>
    <w:rsid w:val="00E43EF6"/>
    <w:rsid w:val="00E44247"/>
    <w:rsid w:val="00E45DD8"/>
    <w:rsid w:val="00E50D00"/>
    <w:rsid w:val="00E64FC5"/>
    <w:rsid w:val="00E7234F"/>
    <w:rsid w:val="00E92749"/>
    <w:rsid w:val="00E966E9"/>
    <w:rsid w:val="00EA40B3"/>
    <w:rsid w:val="00EA6633"/>
    <w:rsid w:val="00EB31F8"/>
    <w:rsid w:val="00EC06F0"/>
    <w:rsid w:val="00EC7788"/>
    <w:rsid w:val="00ED29B8"/>
    <w:rsid w:val="00EE7C7A"/>
    <w:rsid w:val="00EF06E0"/>
    <w:rsid w:val="00F03C1B"/>
    <w:rsid w:val="00F30976"/>
    <w:rsid w:val="00F3099D"/>
    <w:rsid w:val="00F4463E"/>
    <w:rsid w:val="00F45004"/>
    <w:rsid w:val="00F51960"/>
    <w:rsid w:val="00F7428E"/>
    <w:rsid w:val="00F77535"/>
    <w:rsid w:val="00F8138D"/>
    <w:rsid w:val="00F95AC7"/>
    <w:rsid w:val="00FA1193"/>
    <w:rsid w:val="00FA31F3"/>
    <w:rsid w:val="00FB3F65"/>
    <w:rsid w:val="00FD440F"/>
    <w:rsid w:val="00FE0DAB"/>
    <w:rsid w:val="00FE22D4"/>
    <w:rsid w:val="00FF38A1"/>
    <w:rsid w:val="00FF6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  <w14:docId w14:val="66F35B7F"/>
  <w15:docId w15:val="{D8ED8C0E-4913-47D2-82CC-38ACD99BB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70EFE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577E20"/>
    <w:pPr>
      <w:outlineLvl w:val="6"/>
    </w:pPr>
  </w:style>
  <w:style w:type="paragraph" w:styleId="Overskrift8">
    <w:name w:val="heading 8"/>
    <w:basedOn w:val="Normal"/>
    <w:next w:val="Normal"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link w:val="BrdtekstTegn"/>
    <w:rsid w:val="005802EE"/>
    <w:pPr>
      <w:spacing w:after="120"/>
    </w:pPr>
  </w:style>
  <w:style w:type="paragraph" w:styleId="Brdtekst2">
    <w:name w:val="Body Text 2"/>
    <w:basedOn w:val="Normal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5802EE"/>
    <w:pPr>
      <w:ind w:firstLine="210"/>
    </w:pPr>
  </w:style>
  <w:style w:type="paragraph" w:styleId="Brdtekstindrykning">
    <w:name w:val="Body Text Indent"/>
    <w:basedOn w:val="Normal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5802EE"/>
    <w:pPr>
      <w:ind w:firstLine="210"/>
    </w:pPr>
  </w:style>
  <w:style w:type="paragraph" w:styleId="Brdtekstindrykning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5802EE"/>
    <w:rPr>
      <w:b/>
      <w:bCs/>
      <w:sz w:val="16"/>
      <w:szCs w:val="20"/>
    </w:rPr>
  </w:style>
  <w:style w:type="paragraph" w:styleId="Sluthilsen">
    <w:name w:val="Closing"/>
    <w:basedOn w:val="Normal"/>
    <w:semiHidden/>
    <w:rsid w:val="005802EE"/>
    <w:pPr>
      <w:ind w:left="4252"/>
    </w:pPr>
  </w:style>
  <w:style w:type="paragraph" w:styleId="Dato">
    <w:name w:val="Date"/>
    <w:basedOn w:val="Normal"/>
    <w:next w:val="Normal"/>
    <w:semiHidden/>
    <w:rsid w:val="005802EE"/>
  </w:style>
  <w:style w:type="paragraph" w:styleId="Mailsignatur">
    <w:name w:val="E-mail Signature"/>
    <w:basedOn w:val="Normal"/>
    <w:semiHidden/>
    <w:rsid w:val="005802EE"/>
  </w:style>
  <w:style w:type="character" w:styleId="Fremhv">
    <w:name w:val="Emphasis"/>
    <w:basedOn w:val="Standardskrifttypeiafsnit"/>
    <w:qFormat/>
    <w:rsid w:val="005802EE"/>
    <w:rPr>
      <w:i/>
      <w:iCs/>
    </w:rPr>
  </w:style>
  <w:style w:type="character" w:styleId="Slutnotehenvisning">
    <w:name w:val="endnote reference"/>
    <w:basedOn w:val="Standardskrifttypeiafsni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5802EE"/>
    <w:rPr>
      <w:rFonts w:ascii="Arial" w:hAnsi="Arial" w:cs="Arial"/>
      <w:szCs w:val="20"/>
    </w:rPr>
  </w:style>
  <w:style w:type="character" w:styleId="Fodnotehenvisning">
    <w:name w:val="footnote reference"/>
    <w:basedOn w:val="Standardskrifttypeiafsni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5802EE"/>
  </w:style>
  <w:style w:type="paragraph" w:styleId="HTML-adresse">
    <w:name w:val="HTML Address"/>
    <w:basedOn w:val="Normal"/>
    <w:semiHidden/>
    <w:rsid w:val="005802EE"/>
    <w:rPr>
      <w:i/>
      <w:iCs/>
    </w:rPr>
  </w:style>
  <w:style w:type="character" w:styleId="HTML-citat">
    <w:name w:val="HTML Cite"/>
    <w:basedOn w:val="Standardskrifttypeiafsnit"/>
    <w:semiHidden/>
    <w:rsid w:val="005802EE"/>
    <w:rPr>
      <w:i/>
      <w:iCs/>
    </w:rPr>
  </w:style>
  <w:style w:type="character" w:styleId="HTML-kode">
    <w:name w:val="HTML Code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semiHidden/>
    <w:rsid w:val="005802EE"/>
    <w:rPr>
      <w:i/>
      <w:iCs/>
    </w:rPr>
  </w:style>
  <w:style w:type="character" w:styleId="HTML-tastatur">
    <w:name w:val="HTML Keyboard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5802EE"/>
    <w:rPr>
      <w:rFonts w:ascii="Courier New" w:hAnsi="Courier New" w:cs="Courier New"/>
      <w:szCs w:val="20"/>
    </w:rPr>
  </w:style>
  <w:style w:type="character" w:styleId="HTML-eksempel">
    <w:name w:val="HTML Sample"/>
    <w:basedOn w:val="Standardskrifttypeiafsnit"/>
    <w:semiHidden/>
    <w:rsid w:val="005802EE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semiHidden/>
    <w:rsid w:val="005802EE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semiHidden/>
    <w:rsid w:val="005802EE"/>
    <w:rPr>
      <w:i/>
      <w:iCs/>
    </w:rPr>
  </w:style>
  <w:style w:type="character" w:styleId="Linjenummer">
    <w:name w:val="line number"/>
    <w:basedOn w:val="Standardskrifttypeiafsnit"/>
    <w:semiHidden/>
    <w:rsid w:val="005802EE"/>
  </w:style>
  <w:style w:type="paragraph" w:styleId="Liste">
    <w:name w:val="List"/>
    <w:basedOn w:val="Normal"/>
    <w:semiHidden/>
    <w:rsid w:val="005802EE"/>
    <w:pPr>
      <w:ind w:left="283" w:hanging="283"/>
    </w:pPr>
  </w:style>
  <w:style w:type="paragraph" w:styleId="Liste2">
    <w:name w:val="List 2"/>
    <w:basedOn w:val="Normal"/>
    <w:semiHidden/>
    <w:rsid w:val="005802EE"/>
    <w:pPr>
      <w:ind w:left="566" w:hanging="283"/>
    </w:pPr>
  </w:style>
  <w:style w:type="paragraph" w:styleId="Liste3">
    <w:name w:val="List 3"/>
    <w:basedOn w:val="Normal"/>
    <w:semiHidden/>
    <w:rsid w:val="005802EE"/>
    <w:pPr>
      <w:ind w:left="849" w:hanging="283"/>
    </w:pPr>
  </w:style>
  <w:style w:type="paragraph" w:styleId="Liste4">
    <w:name w:val="List 4"/>
    <w:basedOn w:val="Normal"/>
    <w:semiHidden/>
    <w:rsid w:val="005802EE"/>
    <w:pPr>
      <w:ind w:left="1132" w:hanging="283"/>
    </w:pPr>
  </w:style>
  <w:style w:type="paragraph" w:styleId="Liste5">
    <w:name w:val="List 5"/>
    <w:basedOn w:val="Normal"/>
    <w:semiHidden/>
    <w:rsid w:val="005802EE"/>
    <w:pPr>
      <w:ind w:left="1415" w:hanging="283"/>
    </w:pPr>
  </w:style>
  <w:style w:type="paragraph" w:styleId="Opstilling-punkttegn">
    <w:name w:val="List Bullet"/>
    <w:basedOn w:val="Normal"/>
    <w:semiHidden/>
    <w:rsid w:val="005802EE"/>
    <w:pPr>
      <w:numPr>
        <w:numId w:val="4"/>
      </w:numPr>
    </w:pPr>
  </w:style>
  <w:style w:type="paragraph" w:styleId="Opstilling-punkttegn2">
    <w:name w:val="List Bullet 2"/>
    <w:basedOn w:val="Normal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semiHidden/>
    <w:rsid w:val="005802EE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semiHidden/>
    <w:rsid w:val="005802EE"/>
  </w:style>
  <w:style w:type="paragraph" w:styleId="Almindeligtekst">
    <w:name w:val="Plain Text"/>
    <w:basedOn w:val="Normal"/>
    <w:semiHidden/>
    <w:rsid w:val="005802EE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5802EE"/>
  </w:style>
  <w:style w:type="paragraph" w:styleId="Underskrift">
    <w:name w:val="Signature"/>
    <w:basedOn w:val="Normal"/>
    <w:semiHidden/>
    <w:rsid w:val="005802EE"/>
    <w:pPr>
      <w:ind w:left="4252"/>
    </w:pPr>
  </w:style>
  <w:style w:type="character" w:styleId="Strk">
    <w:name w:val="Strong"/>
    <w:basedOn w:val="Standardskrifttypeiafsnit"/>
    <w:qFormat/>
    <w:rsid w:val="005802EE"/>
    <w:rPr>
      <w:b/>
      <w:bCs/>
    </w:rPr>
  </w:style>
  <w:style w:type="paragraph" w:styleId="Undertitel">
    <w:name w:val="Subtitle"/>
    <w:basedOn w:val="Normal"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styleId="BesgtLink">
    <w:name w:val="FollowedHyperlink"/>
    <w:basedOn w:val="Standardskrifttypeiafsnit"/>
    <w:semiHidden/>
    <w:rsid w:val="00B0759B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link w:val="SidefodTegn"/>
    <w:uiPriority w:val="99"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Standardskrifttypeiafsnit"/>
    <w:semiHidden/>
    <w:rsid w:val="00B0759B"/>
    <w:rPr>
      <w:rFonts w:ascii="Georgia" w:hAnsi="Georgia"/>
      <w:color w:val="03428E"/>
      <w:sz w:val="21"/>
      <w:u w:val="none"/>
    </w:rPr>
  </w:style>
  <w:style w:type="character" w:styleId="Sidetal">
    <w:name w:val="page number"/>
    <w:basedOn w:val="Standardskrifttypeiafsnit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907607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907607"/>
    <w:pPr>
      <w:numPr>
        <w:numId w:val="15"/>
      </w:numPr>
    </w:pPr>
  </w:style>
  <w:style w:type="paragraph" w:customStyle="1" w:styleId="Normal-Tabletext">
    <w:name w:val="Normal - Table text"/>
    <w:basedOn w:val="Normal"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AD477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rsid w:val="003E6170"/>
    <w:rPr>
      <w:b/>
    </w:rPr>
  </w:style>
  <w:style w:type="paragraph" w:customStyle="1" w:styleId="Template">
    <w:name w:val="Template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AA0EF9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FE0DAB"/>
    <w:rPr>
      <w:b/>
    </w:rPr>
  </w:style>
  <w:style w:type="paragraph" w:customStyle="1" w:styleId="Template-Afdeling">
    <w:name w:val="Template - Afdeling"/>
    <w:basedOn w:val="Template"/>
    <w:semiHidden/>
    <w:rsid w:val="00905114"/>
    <w:rPr>
      <w:b/>
    </w:rPr>
  </w:style>
  <w:style w:type="paragraph" w:styleId="Listeoverfigurer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semiHidden/>
    <w:rsid w:val="00907607"/>
  </w:style>
  <w:style w:type="paragraph" w:customStyle="1" w:styleId="Template-Parentlogoname">
    <w:name w:val="Template - Parent logoname"/>
    <w:basedOn w:val="Template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semiHidden/>
    <w:rsid w:val="00331A73"/>
    <w:rPr>
      <w:sz w:val="16"/>
      <w:szCs w:val="16"/>
    </w:rPr>
  </w:style>
  <w:style w:type="paragraph" w:styleId="Kommentartekst">
    <w:name w:val="annotation text"/>
    <w:basedOn w:val="Normal"/>
    <w:semiHidden/>
    <w:rsid w:val="00331A73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331A73"/>
    <w:rPr>
      <w:b/>
      <w:bCs/>
    </w:rPr>
  </w:style>
  <w:style w:type="paragraph" w:styleId="Dokumentoversigt">
    <w:name w:val="Document Map"/>
    <w:basedOn w:val="Normal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331A73"/>
    <w:rPr>
      <w:rFonts w:ascii="Arial" w:hAnsi="Arial" w:cs="Arial"/>
      <w:b/>
      <w:bCs/>
    </w:rPr>
  </w:style>
  <w:style w:type="paragraph" w:styleId="Makrotekst">
    <w:name w:val="macro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customStyle="1" w:styleId="BrdtekstTegn">
    <w:name w:val="Brødtekst Tegn"/>
    <w:link w:val="Brdtekst"/>
    <w:rsid w:val="00042A56"/>
    <w:rPr>
      <w:rFonts w:ascii="Georgia" w:hAnsi="Georgia"/>
      <w:sz w:val="21"/>
      <w:szCs w:val="24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8E1136"/>
    <w:rPr>
      <w:rFonts w:ascii="AU Passata" w:hAnsi="AU Passata"/>
      <w:color w:val="87888A"/>
      <w:spacing w:val="10"/>
      <w:sz w:val="14"/>
      <w:szCs w:val="24"/>
      <w:lang w:eastAsia="en-US"/>
    </w:rPr>
  </w:style>
  <w:style w:type="paragraph" w:styleId="Listeafsnit">
    <w:name w:val="List Paragraph"/>
    <w:basedOn w:val="Normal"/>
    <w:uiPriority w:val="34"/>
    <w:qFormat/>
    <w:rsid w:val="00B828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52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505</Words>
  <Characters>11909</Characters>
  <Application>Microsoft Office Word</Application>
  <DocSecurity>0</DocSecurity>
  <Lines>99</Lines>
  <Paragraphs>24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Casper Horsted</dc:creator>
  <cp:lastModifiedBy>Tina Nikolajsen</cp:lastModifiedBy>
  <cp:revision>2</cp:revision>
  <cp:lastPrinted>2025-11-05T11:43:00Z</cp:lastPrinted>
  <dcterms:created xsi:type="dcterms:W3CDTF">2025-11-05T11:43:00Z</dcterms:created>
  <dcterms:modified xsi:type="dcterms:W3CDTF">2025-11-05T11:43:00Z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</Properties>
</file>